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0A5AA1" w:rsidRPr="0041445B" w:rsidRDefault="000A5AA1" w:rsidP="000A5AA1">
      <w:pPr>
        <w:pStyle w:val="a8"/>
        <w:pBdr>
          <w:bottom w:val="single" w:sz="12" w:space="1" w:color="auto"/>
        </w:pBdr>
        <w:jc w:val="center"/>
        <w:rPr>
          <w:b/>
          <w:sz w:val="24"/>
          <w:szCs w:val="24"/>
        </w:rPr>
      </w:pPr>
      <w:r w:rsidRPr="0041445B">
        <w:rPr>
          <w:b/>
          <w:sz w:val="24"/>
          <w:szCs w:val="24"/>
        </w:rPr>
        <w:t xml:space="preserve">по подведению итогов электронного аукциона  </w:t>
      </w:r>
    </w:p>
    <w:p w:rsidR="00193129" w:rsidRPr="0041445B" w:rsidRDefault="00193129" w:rsidP="00E85181">
      <w:pPr>
        <w:pStyle w:val="a8"/>
        <w:pBdr>
          <w:bottom w:val="single" w:sz="12" w:space="1" w:color="auto"/>
        </w:pBdr>
        <w:jc w:val="center"/>
        <w:rPr>
          <w:b/>
          <w:sz w:val="24"/>
          <w:szCs w:val="24"/>
        </w:rPr>
      </w:pPr>
      <w:r w:rsidRPr="0041445B">
        <w:rPr>
          <w:b/>
          <w:sz w:val="24"/>
          <w:szCs w:val="24"/>
        </w:rPr>
        <w:t xml:space="preserve"> </w:t>
      </w:r>
    </w:p>
    <w:p w:rsidR="003665F7" w:rsidRPr="003665F7" w:rsidRDefault="003665F7" w:rsidP="003665F7">
      <w:pPr>
        <w:rPr>
          <w:sz w:val="24"/>
          <w:szCs w:val="24"/>
          <w:lang w:val="ru-RU"/>
        </w:rPr>
      </w:pPr>
      <w:r w:rsidRPr="003665F7">
        <w:rPr>
          <w:szCs w:val="24"/>
          <w:lang w:val="ru-RU"/>
        </w:rPr>
        <w:t>№</w:t>
      </w:r>
      <w:r w:rsidRPr="003665F7">
        <w:rPr>
          <w:szCs w:val="24"/>
        </w:rPr>
        <w:t> </w:t>
      </w:r>
      <w:r w:rsidRPr="003665F7">
        <w:rPr>
          <w:color w:val="000000"/>
          <w:szCs w:val="24"/>
          <w:lang w:val="ru-RU"/>
        </w:rPr>
        <w:t xml:space="preserve">  </w:t>
      </w:r>
      <w:r w:rsidRPr="003665F7">
        <w:rPr>
          <w:sz w:val="24"/>
          <w:szCs w:val="24"/>
          <w:lang w:val="ru-RU"/>
        </w:rPr>
        <w:t xml:space="preserve">0348100046321000076                    </w:t>
      </w:r>
      <w:r w:rsidRPr="003665F7">
        <w:rPr>
          <w:color w:val="000000"/>
          <w:sz w:val="24"/>
          <w:szCs w:val="24"/>
          <w:lang w:val="ru-RU"/>
        </w:rPr>
        <w:t xml:space="preserve"> </w:t>
      </w:r>
      <w:r w:rsidRPr="003665F7">
        <w:rPr>
          <w:sz w:val="24"/>
          <w:szCs w:val="24"/>
          <w:lang w:val="ru-RU"/>
        </w:rPr>
        <w:t xml:space="preserve">                                                          от «2</w:t>
      </w:r>
      <w:r>
        <w:rPr>
          <w:sz w:val="24"/>
          <w:szCs w:val="24"/>
          <w:lang w:val="ru-RU"/>
        </w:rPr>
        <w:t>4</w:t>
      </w:r>
      <w:r w:rsidRPr="003665F7">
        <w:rPr>
          <w:sz w:val="24"/>
          <w:szCs w:val="24"/>
          <w:lang w:val="ru-RU"/>
        </w:rPr>
        <w:t>» декабря 2021 г.</w:t>
      </w:r>
    </w:p>
    <w:p w:rsidR="003665F7" w:rsidRPr="00D449CA" w:rsidRDefault="003665F7" w:rsidP="003665F7">
      <w:pPr>
        <w:pStyle w:val="210"/>
        <w:spacing w:line="264" w:lineRule="auto"/>
        <w:ind w:firstLine="0"/>
        <w:rPr>
          <w:szCs w:val="24"/>
        </w:rPr>
      </w:pPr>
      <w:r w:rsidRPr="00D449CA">
        <w:rPr>
          <w:szCs w:val="24"/>
        </w:rPr>
        <w:t>п. Юность</w:t>
      </w:r>
    </w:p>
    <w:p w:rsidR="003665F7" w:rsidRPr="00B52F99" w:rsidRDefault="003665F7" w:rsidP="003665F7">
      <w:pPr>
        <w:tabs>
          <w:tab w:val="left" w:pos="540"/>
          <w:tab w:val="left" w:pos="720"/>
        </w:tabs>
        <w:spacing w:line="360" w:lineRule="exact"/>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3665F7" w:rsidRPr="00B52F99" w:rsidRDefault="003665F7" w:rsidP="003665F7">
      <w:pPr>
        <w:keepLines/>
        <w:widowControl w:val="0"/>
        <w:suppressLineNumbers/>
        <w:suppressAutoHyphens/>
        <w:autoSpaceDE w:val="0"/>
        <w:autoSpaceDN w:val="0"/>
        <w:spacing w:line="360" w:lineRule="exact"/>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3665F7" w:rsidRPr="00B52F99" w:rsidRDefault="003665F7" w:rsidP="003665F7">
      <w:pPr>
        <w:spacing w:line="360" w:lineRule="exact"/>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w:t>
      </w:r>
      <w:r>
        <w:rPr>
          <w:sz w:val="24"/>
          <w:szCs w:val="24"/>
          <w:lang w:val="ru-RU"/>
        </w:rPr>
        <w:t>103</w:t>
      </w:r>
      <w:r w:rsidRPr="00B52F99">
        <w:rPr>
          <w:sz w:val="24"/>
          <w:szCs w:val="24"/>
          <w:lang w:val="ru-RU"/>
        </w:rPr>
        <w:t>-ОД от 08.</w:t>
      </w:r>
      <w:r>
        <w:rPr>
          <w:sz w:val="24"/>
          <w:szCs w:val="24"/>
          <w:lang w:val="ru-RU"/>
        </w:rPr>
        <w:t>07</w:t>
      </w:r>
      <w:r w:rsidRPr="00B52F99">
        <w:rPr>
          <w:sz w:val="24"/>
          <w:szCs w:val="24"/>
          <w:lang w:val="ru-RU"/>
        </w:rPr>
        <w:t>.20</w:t>
      </w:r>
      <w:r>
        <w:rPr>
          <w:sz w:val="24"/>
          <w:szCs w:val="24"/>
          <w:lang w:val="ru-RU"/>
        </w:rPr>
        <w:t xml:space="preserve">20 </w:t>
      </w:r>
      <w:r w:rsidRPr="00B52F99">
        <w:rPr>
          <w:sz w:val="24"/>
          <w:szCs w:val="24"/>
          <w:lang w:val="ru-RU"/>
        </w:rPr>
        <w:t>г.</w:t>
      </w:r>
      <w:r>
        <w:rPr>
          <w:sz w:val="24"/>
          <w:szCs w:val="24"/>
          <w:lang w:val="ru-RU"/>
        </w:rPr>
        <w:t xml:space="preserve"> (с изменениями)</w:t>
      </w:r>
    </w:p>
    <w:p w:rsidR="003665F7" w:rsidRPr="002C33C2" w:rsidRDefault="003665F7" w:rsidP="003665F7">
      <w:pPr>
        <w:spacing w:line="360" w:lineRule="exact"/>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3665F7" w:rsidRPr="004D019B" w:rsidRDefault="003665F7" w:rsidP="003665F7">
      <w:pPr>
        <w:pStyle w:val="210"/>
        <w:spacing w:line="360" w:lineRule="exact"/>
        <w:ind w:firstLine="709"/>
      </w:pPr>
      <w:r w:rsidRPr="00B52F99">
        <w:rPr>
          <w:b/>
          <w:color w:val="000000"/>
          <w:szCs w:val="24"/>
        </w:rPr>
        <w:t>4. Предмет государственного контракта:</w:t>
      </w:r>
      <w:r w:rsidRPr="00B52F99">
        <w:rPr>
          <w:color w:val="000000"/>
          <w:szCs w:val="24"/>
        </w:rPr>
        <w:t xml:space="preserve"> </w:t>
      </w:r>
      <w:r w:rsidRPr="00F33181">
        <w:t>Поставка пробковых и школьных досок для нужд ФГБОУ "Средняя школа - интернат МИД России"</w:t>
      </w:r>
      <w:r>
        <w:t>.</w:t>
      </w:r>
    </w:p>
    <w:p w:rsidR="003665F7" w:rsidRPr="00AE5E64" w:rsidRDefault="003665F7" w:rsidP="003665F7">
      <w:pPr>
        <w:pStyle w:val="210"/>
        <w:spacing w:line="360" w:lineRule="exact"/>
        <w:ind w:firstLine="709"/>
        <w:rPr>
          <w:szCs w:val="24"/>
        </w:rPr>
      </w:pPr>
      <w:r w:rsidRPr="00AE5E64">
        <w:rPr>
          <w:b/>
          <w:color w:val="000000"/>
          <w:szCs w:val="24"/>
        </w:rPr>
        <w:t>5. Идентификационный код закупки:</w:t>
      </w:r>
      <w:r w:rsidRPr="00AE5E64">
        <w:rPr>
          <w:szCs w:val="24"/>
        </w:rPr>
        <w:t xml:space="preserve"> </w:t>
      </w:r>
      <w:r w:rsidRPr="00F33181">
        <w:t>211505000457850500100100530013299244</w:t>
      </w:r>
      <w:r>
        <w:t>.</w:t>
      </w:r>
    </w:p>
    <w:p w:rsidR="003665F7" w:rsidRPr="00F35188" w:rsidRDefault="003665F7" w:rsidP="003665F7">
      <w:pPr>
        <w:spacing w:line="360" w:lineRule="exact"/>
        <w:ind w:firstLine="708"/>
        <w:jc w:val="both"/>
        <w:rPr>
          <w:sz w:val="24"/>
          <w:szCs w:val="24"/>
          <w:lang w:val="ru-RU"/>
        </w:rPr>
      </w:pPr>
      <w:r w:rsidRPr="00694E33">
        <w:rPr>
          <w:b/>
          <w:color w:val="000000"/>
          <w:sz w:val="24"/>
          <w:szCs w:val="24"/>
          <w:lang w:val="ru-RU"/>
        </w:rPr>
        <w:t>6. Начальная (максимальная) цена государственного контракта</w:t>
      </w:r>
      <w:r w:rsidRPr="00694E33">
        <w:rPr>
          <w:i/>
          <w:color w:val="000000"/>
          <w:sz w:val="24"/>
          <w:szCs w:val="24"/>
          <w:lang w:val="ru-RU"/>
        </w:rPr>
        <w:t xml:space="preserve">: </w:t>
      </w:r>
      <w:r w:rsidRPr="00F33181">
        <w:rPr>
          <w:sz w:val="24"/>
          <w:szCs w:val="24"/>
          <w:lang w:val="ru-RU"/>
        </w:rPr>
        <w:t>243</w:t>
      </w:r>
      <w:r>
        <w:rPr>
          <w:sz w:val="24"/>
          <w:szCs w:val="24"/>
          <w:lang w:val="ru-RU"/>
        </w:rPr>
        <w:t> </w:t>
      </w:r>
      <w:r w:rsidRPr="00F33181">
        <w:rPr>
          <w:sz w:val="24"/>
          <w:szCs w:val="24"/>
          <w:lang w:val="ru-RU"/>
        </w:rPr>
        <w:t>607</w:t>
      </w:r>
      <w:r>
        <w:rPr>
          <w:sz w:val="24"/>
          <w:szCs w:val="24"/>
          <w:lang w:val="ru-RU"/>
        </w:rPr>
        <w:t xml:space="preserve"> </w:t>
      </w:r>
      <w:r w:rsidRPr="00F35188">
        <w:rPr>
          <w:sz w:val="24"/>
          <w:szCs w:val="24"/>
          <w:lang w:val="ru-RU"/>
        </w:rPr>
        <w:t>(</w:t>
      </w:r>
      <w:r>
        <w:rPr>
          <w:sz w:val="24"/>
          <w:szCs w:val="24"/>
          <w:lang w:val="ru-RU"/>
        </w:rPr>
        <w:t>двести сорок три тысячи шестьсот семь</w:t>
      </w:r>
      <w:r w:rsidRPr="00F35188">
        <w:rPr>
          <w:sz w:val="24"/>
          <w:szCs w:val="24"/>
          <w:lang w:val="ru-RU"/>
        </w:rPr>
        <w:t>) рубл</w:t>
      </w:r>
      <w:r>
        <w:rPr>
          <w:sz w:val="24"/>
          <w:szCs w:val="24"/>
          <w:lang w:val="ru-RU"/>
        </w:rPr>
        <w:t>ей</w:t>
      </w:r>
      <w:r w:rsidRPr="00F35188">
        <w:rPr>
          <w:sz w:val="24"/>
          <w:szCs w:val="24"/>
          <w:lang w:val="ru-RU"/>
        </w:rPr>
        <w:t xml:space="preserve"> </w:t>
      </w:r>
      <w:r>
        <w:rPr>
          <w:sz w:val="24"/>
          <w:szCs w:val="24"/>
          <w:lang w:val="ru-RU"/>
        </w:rPr>
        <w:t>55 копеек</w:t>
      </w:r>
      <w:r w:rsidRPr="00F35188">
        <w:rPr>
          <w:sz w:val="24"/>
          <w:szCs w:val="24"/>
          <w:lang w:val="ru-RU"/>
        </w:rPr>
        <w:t>.</w:t>
      </w:r>
    </w:p>
    <w:p w:rsidR="00025DA4" w:rsidRDefault="00A648ED" w:rsidP="0003161F">
      <w:pPr>
        <w:autoSpaceDE w:val="0"/>
        <w:autoSpaceDN w:val="0"/>
        <w:adjustRightInd w:val="0"/>
        <w:spacing w:line="320" w:lineRule="exact"/>
        <w:ind w:firstLine="720"/>
        <w:jc w:val="both"/>
        <w:rPr>
          <w:color w:val="000000"/>
          <w:sz w:val="24"/>
          <w:szCs w:val="24"/>
          <w:lang w:val="ru-RU"/>
        </w:rPr>
      </w:pPr>
      <w:r w:rsidRPr="00BE32C6">
        <w:rPr>
          <w:b/>
          <w:sz w:val="24"/>
          <w:szCs w:val="24"/>
          <w:lang w:val="ru-RU"/>
        </w:rPr>
        <w:t>7</w:t>
      </w:r>
      <w:r w:rsidR="00547DEE" w:rsidRPr="00BE32C6">
        <w:rPr>
          <w:b/>
          <w:sz w:val="24"/>
          <w:szCs w:val="24"/>
          <w:lang w:val="ru-RU"/>
        </w:rPr>
        <w:t xml:space="preserve">. </w:t>
      </w:r>
      <w:r w:rsidR="00074266" w:rsidRPr="00BE32C6">
        <w:rPr>
          <w:b/>
          <w:sz w:val="24"/>
          <w:szCs w:val="24"/>
          <w:lang w:val="ru-RU"/>
        </w:rPr>
        <w:t xml:space="preserve">Сведения об идентификационных номерах заявок на участие в электронном аукционе, </w:t>
      </w:r>
      <w:r w:rsidR="00AA04BA" w:rsidRPr="00AA04BA">
        <w:rPr>
          <w:color w:val="000000"/>
          <w:sz w:val="24"/>
          <w:szCs w:val="24"/>
          <w:lang w:val="ru-RU"/>
        </w:rPr>
        <w:t>поданных участниками электронного аукциона, принявшими участие в электронном аукционе, ранжированные по мере убывания минимальных предложений о цене контракта, сделанных участниками электронного аукциона:</w:t>
      </w:r>
    </w:p>
    <w:p w:rsidR="00025DA4" w:rsidRPr="000340CC" w:rsidRDefault="00025DA4" w:rsidP="00FB7BAF">
      <w:pPr>
        <w:autoSpaceDE w:val="0"/>
        <w:autoSpaceDN w:val="0"/>
        <w:adjustRightInd w:val="0"/>
        <w:spacing w:line="320" w:lineRule="exact"/>
        <w:jc w:val="both"/>
        <w:rPr>
          <w:sz w:val="24"/>
          <w:szCs w:val="24"/>
          <w:lang w:val="ru-RU"/>
        </w:rPr>
      </w:pPr>
    </w:p>
    <w:tbl>
      <w:tblPr>
        <w:tblW w:w="0" w:type="auto"/>
        <w:jc w:val="center"/>
        <w:tblInd w:w="-697" w:type="dxa"/>
        <w:tblLook w:val="0000"/>
      </w:tblPr>
      <w:tblGrid>
        <w:gridCol w:w="4809"/>
        <w:gridCol w:w="4586"/>
      </w:tblGrid>
      <w:tr w:rsidR="000A5AA1" w:rsidRPr="003665F7" w:rsidTr="00AA6379">
        <w:trPr>
          <w:trHeight w:val="689"/>
          <w:jc w:val="center"/>
        </w:trPr>
        <w:tc>
          <w:tcPr>
            <w:tcW w:w="4809" w:type="dxa"/>
            <w:tcBorders>
              <w:top w:val="single" w:sz="4" w:space="0" w:color="auto"/>
              <w:left w:val="single" w:sz="4" w:space="0" w:color="auto"/>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rStyle w:val="spanbodytext21"/>
                <w:b/>
                <w:bCs/>
                <w:color w:val="000000"/>
                <w:sz w:val="24"/>
                <w:szCs w:val="24"/>
                <w:lang w:val="ru-RU"/>
              </w:rPr>
            </w:pPr>
            <w:r w:rsidRPr="00BE32C6">
              <w:rPr>
                <w:rStyle w:val="spanbodytext21"/>
                <w:b/>
                <w:bCs/>
                <w:sz w:val="24"/>
                <w:szCs w:val="24"/>
                <w:lang w:val="ru-RU"/>
              </w:rPr>
              <w:t>Идентификационный</w:t>
            </w:r>
            <w:r w:rsidRPr="00BE32C6">
              <w:rPr>
                <w:rStyle w:val="spanbodytext21"/>
                <w:b/>
                <w:bCs/>
                <w:color w:val="000000"/>
                <w:sz w:val="24"/>
                <w:szCs w:val="24"/>
                <w:lang w:val="ru-RU"/>
              </w:rPr>
              <w:t xml:space="preserve"> номер</w:t>
            </w:r>
          </w:p>
          <w:p w:rsidR="000A5AA1" w:rsidRPr="00BE32C6" w:rsidRDefault="000A5AA1" w:rsidP="00380877">
            <w:pPr>
              <w:spacing w:line="320" w:lineRule="exact"/>
              <w:jc w:val="center"/>
              <w:rPr>
                <w:b/>
                <w:color w:val="000000"/>
                <w:sz w:val="24"/>
                <w:szCs w:val="24"/>
                <w:lang w:val="ru-RU"/>
              </w:rPr>
            </w:pPr>
            <w:r w:rsidRPr="00BE32C6">
              <w:rPr>
                <w:rStyle w:val="spanbodytext21"/>
                <w:b/>
                <w:bCs/>
                <w:color w:val="000000"/>
                <w:sz w:val="24"/>
                <w:szCs w:val="24"/>
                <w:lang w:val="ru-RU"/>
              </w:rPr>
              <w:t>заявки участника закупки</w:t>
            </w:r>
          </w:p>
        </w:tc>
        <w:tc>
          <w:tcPr>
            <w:tcW w:w="4586" w:type="dxa"/>
            <w:tcBorders>
              <w:top w:val="single" w:sz="4" w:space="0" w:color="auto"/>
              <w:left w:val="nil"/>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 xml:space="preserve">Минимальное предложение о цене </w:t>
            </w:r>
          </w:p>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контракта (рубль)</w:t>
            </w:r>
          </w:p>
        </w:tc>
      </w:tr>
      <w:tr w:rsidR="003665F7"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3665F7" w:rsidRPr="003665F7" w:rsidRDefault="003665F7" w:rsidP="001272C7">
            <w:pPr>
              <w:pStyle w:val="affffff8"/>
            </w:pPr>
            <w:r w:rsidRPr="003665F7">
              <w:t>EA-140633</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3665F7" w:rsidRPr="003665F7" w:rsidRDefault="003665F7" w:rsidP="001272C7">
            <w:pPr>
              <w:pStyle w:val="affffff8"/>
            </w:pPr>
            <w:r w:rsidRPr="003665F7">
              <w:t>148 587,96 руб.</w:t>
            </w:r>
          </w:p>
        </w:tc>
      </w:tr>
      <w:tr w:rsidR="003665F7"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3665F7" w:rsidRPr="003665F7" w:rsidRDefault="003665F7" w:rsidP="001272C7">
            <w:pPr>
              <w:pStyle w:val="affffff8"/>
            </w:pPr>
            <w:r w:rsidRPr="003665F7">
              <w:t>EA-140801</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3665F7" w:rsidRPr="003665F7" w:rsidRDefault="003665F7" w:rsidP="001272C7">
            <w:pPr>
              <w:pStyle w:val="affffff8"/>
            </w:pPr>
            <w:r w:rsidRPr="003665F7">
              <w:t>149 806,00 руб.</w:t>
            </w:r>
          </w:p>
        </w:tc>
      </w:tr>
      <w:tr w:rsidR="003665F7"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3665F7" w:rsidRPr="003665F7" w:rsidRDefault="003665F7" w:rsidP="001272C7">
            <w:pPr>
              <w:pStyle w:val="affffff8"/>
            </w:pPr>
            <w:r w:rsidRPr="003665F7">
              <w:t>EA-140685</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3665F7" w:rsidRPr="003665F7" w:rsidRDefault="003665F7" w:rsidP="001272C7">
            <w:pPr>
              <w:pStyle w:val="affffff8"/>
            </w:pPr>
            <w:r w:rsidRPr="003665F7">
              <w:t>190 012,92 руб.</w:t>
            </w:r>
          </w:p>
        </w:tc>
      </w:tr>
    </w:tbl>
    <w:p w:rsidR="00391333" w:rsidRDefault="00391333" w:rsidP="0003161F">
      <w:pPr>
        <w:ind w:firstLine="709"/>
        <w:jc w:val="both"/>
        <w:rPr>
          <w:b/>
          <w:color w:val="000000"/>
          <w:sz w:val="24"/>
          <w:szCs w:val="24"/>
          <w:lang w:val="ru-RU"/>
        </w:rPr>
      </w:pPr>
    </w:p>
    <w:p w:rsidR="00E25D76" w:rsidRDefault="00C76924" w:rsidP="00987A57">
      <w:pPr>
        <w:spacing w:line="360" w:lineRule="exact"/>
        <w:ind w:firstLine="709"/>
        <w:jc w:val="both"/>
        <w:rPr>
          <w:sz w:val="24"/>
          <w:szCs w:val="24"/>
          <w:lang w:val="ru-RU"/>
        </w:rPr>
      </w:pPr>
      <w:r w:rsidRPr="00BE32C6">
        <w:rPr>
          <w:b/>
          <w:color w:val="000000"/>
          <w:sz w:val="24"/>
          <w:szCs w:val="24"/>
          <w:lang w:val="ru-RU"/>
        </w:rPr>
        <w:lastRenderedPageBreak/>
        <w:t>8</w:t>
      </w:r>
      <w:r w:rsidRPr="00BE32C6">
        <w:rPr>
          <w:b/>
          <w:sz w:val="24"/>
          <w:szCs w:val="24"/>
          <w:lang w:val="ru-RU"/>
        </w:rPr>
        <w:t xml:space="preserve">. Рассмотрев вторые части заявок на участие в электронном </w:t>
      </w:r>
      <w:r w:rsidRPr="00BE32C6">
        <w:rPr>
          <w:b/>
          <w:color w:val="000000"/>
          <w:sz w:val="24"/>
          <w:szCs w:val="24"/>
          <w:lang w:val="ru-RU"/>
        </w:rPr>
        <w:t xml:space="preserve">аукционе </w:t>
      </w:r>
      <w:r w:rsidRPr="00BE32C6">
        <w:rPr>
          <w:sz w:val="24"/>
          <w:szCs w:val="24"/>
          <w:lang w:val="ru-RU"/>
        </w:rPr>
        <w:t>на соответствие требованиям, установленным документацией об электронном аукционе, Единая комиссия приняла решение</w:t>
      </w:r>
      <w:r w:rsidR="00987A57">
        <w:rPr>
          <w:sz w:val="24"/>
          <w:szCs w:val="24"/>
          <w:lang w:val="ru-RU"/>
        </w:rPr>
        <w:t xml:space="preserve"> п</w:t>
      </w:r>
      <w:r w:rsidR="001A2DDC" w:rsidRPr="00F01EF1">
        <w:rPr>
          <w:sz w:val="24"/>
          <w:szCs w:val="24"/>
          <w:lang w:val="ru-RU"/>
        </w:rPr>
        <w:t>ризнать заявки на участие в электронном аукционе соответствующими требованиям, установленным документацией об электронном аукционе</w:t>
      </w:r>
      <w:r w:rsidR="001A2DDC" w:rsidRPr="00F01EF1">
        <w:rPr>
          <w:b/>
          <w:sz w:val="24"/>
          <w:szCs w:val="24"/>
          <w:lang w:val="ru-RU"/>
        </w:rPr>
        <w:t>:</w:t>
      </w:r>
      <w:r w:rsidRPr="00BE32C6">
        <w:rPr>
          <w:sz w:val="24"/>
          <w:szCs w:val="24"/>
          <w:lang w:val="ru-RU"/>
        </w:rPr>
        <w:t xml:space="preserve"> </w:t>
      </w:r>
    </w:p>
    <w:p w:rsidR="000D6DA5" w:rsidRPr="00BE32C6" w:rsidRDefault="000D6DA5" w:rsidP="00FB7BAF">
      <w:pPr>
        <w:jc w:val="both"/>
        <w:rPr>
          <w:b/>
          <w:sz w:val="24"/>
          <w:szCs w:val="24"/>
          <w:lang w:val="ru-RU"/>
        </w:rPr>
      </w:pPr>
    </w:p>
    <w:tbl>
      <w:tblPr>
        <w:tblW w:w="10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64"/>
        <w:gridCol w:w="3827"/>
        <w:gridCol w:w="2127"/>
        <w:gridCol w:w="1698"/>
      </w:tblGrid>
      <w:tr w:rsidR="000A5AA1" w:rsidRPr="00BE32C6" w:rsidTr="00025DA4">
        <w:trPr>
          <w:jc w:val="center"/>
        </w:trPr>
        <w:tc>
          <w:tcPr>
            <w:tcW w:w="2664" w:type="dxa"/>
            <w:tcBorders>
              <w:bottom w:val="single" w:sz="4" w:space="0" w:color="auto"/>
            </w:tcBorders>
            <w:vAlign w:val="center"/>
          </w:tcPr>
          <w:p w:rsidR="000A5AA1" w:rsidRPr="00BE32C6" w:rsidRDefault="000A5AA1" w:rsidP="00E85181">
            <w:pPr>
              <w:jc w:val="center"/>
              <w:rPr>
                <w:rStyle w:val="spanbodytext21"/>
                <w:b/>
                <w:bCs/>
                <w:sz w:val="24"/>
                <w:szCs w:val="24"/>
                <w:lang w:val="ru-RU"/>
              </w:rPr>
            </w:pPr>
            <w:r w:rsidRPr="00BE32C6">
              <w:rPr>
                <w:rStyle w:val="spanbodytext21"/>
                <w:b/>
                <w:bCs/>
                <w:sz w:val="24"/>
                <w:szCs w:val="24"/>
                <w:lang w:val="ru-RU"/>
              </w:rPr>
              <w:t>Идентификационн</w:t>
            </w:r>
            <w:r w:rsidR="00342B04" w:rsidRPr="00BE32C6">
              <w:rPr>
                <w:rStyle w:val="spanbodytext21"/>
                <w:b/>
                <w:bCs/>
                <w:sz w:val="24"/>
                <w:szCs w:val="24"/>
                <w:lang w:val="ru-RU"/>
              </w:rPr>
              <w:t>ы</w:t>
            </w:r>
            <w:r w:rsidRPr="00BE32C6">
              <w:rPr>
                <w:rStyle w:val="spanbodytext21"/>
                <w:b/>
                <w:bCs/>
                <w:sz w:val="24"/>
                <w:szCs w:val="24"/>
                <w:lang w:val="ru-RU"/>
              </w:rPr>
              <w:t>й номер</w:t>
            </w:r>
          </w:p>
          <w:p w:rsidR="000A5AA1" w:rsidRPr="00BE32C6" w:rsidRDefault="000A5AA1" w:rsidP="00E85181">
            <w:pPr>
              <w:jc w:val="center"/>
              <w:rPr>
                <w:b/>
                <w:sz w:val="24"/>
                <w:szCs w:val="24"/>
                <w:lang w:val="ru-RU"/>
              </w:rPr>
            </w:pPr>
            <w:r w:rsidRPr="00BE32C6">
              <w:rPr>
                <w:rStyle w:val="spanbodytext21"/>
                <w:b/>
                <w:bCs/>
                <w:sz w:val="24"/>
                <w:szCs w:val="24"/>
                <w:lang w:val="ru-RU"/>
              </w:rPr>
              <w:t>заявки участника закупки</w:t>
            </w:r>
          </w:p>
        </w:tc>
        <w:tc>
          <w:tcPr>
            <w:tcW w:w="3827" w:type="dxa"/>
            <w:tcBorders>
              <w:bottom w:val="single" w:sz="4" w:space="0" w:color="auto"/>
            </w:tcBorders>
          </w:tcPr>
          <w:p w:rsidR="000A5AA1" w:rsidRPr="00BE32C6" w:rsidRDefault="00C840C8" w:rsidP="00E85181">
            <w:pPr>
              <w:jc w:val="center"/>
              <w:rPr>
                <w:b/>
                <w:sz w:val="24"/>
                <w:szCs w:val="24"/>
                <w:lang w:val="ru-RU"/>
              </w:rPr>
            </w:pPr>
            <w:r w:rsidRPr="00BE32C6">
              <w:rPr>
                <w:b/>
                <w:color w:val="000000"/>
                <w:sz w:val="24"/>
                <w:szCs w:val="24"/>
                <w:lang w:val="ru-RU"/>
              </w:rPr>
              <w:t xml:space="preserve">Сведения об </w:t>
            </w:r>
            <w:r w:rsidRPr="00BE32C6">
              <w:rPr>
                <w:rStyle w:val="spanbodytext21"/>
                <w:b/>
                <w:bCs/>
                <w:color w:val="000000"/>
                <w:sz w:val="24"/>
                <w:szCs w:val="24"/>
                <w:lang w:val="ru-RU"/>
              </w:rPr>
              <w:t>участнике закупки</w:t>
            </w:r>
          </w:p>
        </w:tc>
        <w:tc>
          <w:tcPr>
            <w:tcW w:w="2127"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Члены Единой комиссии</w:t>
            </w:r>
          </w:p>
        </w:tc>
        <w:tc>
          <w:tcPr>
            <w:tcW w:w="1698"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Решение</w:t>
            </w:r>
          </w:p>
        </w:tc>
      </w:tr>
      <w:tr w:rsidR="003665F7" w:rsidRPr="003665F7" w:rsidTr="00C15749">
        <w:trPr>
          <w:trHeight w:val="874"/>
          <w:jc w:val="center"/>
        </w:trPr>
        <w:tc>
          <w:tcPr>
            <w:tcW w:w="2664" w:type="dxa"/>
          </w:tcPr>
          <w:p w:rsidR="003665F7" w:rsidRPr="003665F7" w:rsidRDefault="003665F7" w:rsidP="003665F7">
            <w:pPr>
              <w:pStyle w:val="affffff8"/>
              <w:jc w:val="center"/>
            </w:pPr>
            <w:r w:rsidRPr="003665F7">
              <w:t>EA-140633</w:t>
            </w:r>
          </w:p>
        </w:tc>
        <w:tc>
          <w:tcPr>
            <w:tcW w:w="3827" w:type="dxa"/>
          </w:tcPr>
          <w:p w:rsidR="003665F7" w:rsidRDefault="003665F7" w:rsidP="00987A57">
            <w:pPr>
              <w:widowControl w:val="0"/>
              <w:jc w:val="center"/>
              <w:rPr>
                <w:color w:val="000000"/>
                <w:sz w:val="24"/>
                <w:szCs w:val="24"/>
                <w:lang w:val="ru-RU"/>
              </w:rPr>
            </w:pPr>
            <w:r w:rsidRPr="009B76AD">
              <w:rPr>
                <w:color w:val="000000"/>
                <w:sz w:val="24"/>
                <w:szCs w:val="24"/>
                <w:lang w:val="ru-RU"/>
              </w:rPr>
              <w:t>Общество с ограниченной ответственностью "</w:t>
            </w:r>
            <w:proofErr w:type="spellStart"/>
            <w:r>
              <w:rPr>
                <w:color w:val="000000"/>
                <w:sz w:val="24"/>
                <w:szCs w:val="24"/>
                <w:lang w:val="ru-RU"/>
              </w:rPr>
              <w:t>СмартОфис</w:t>
            </w:r>
            <w:proofErr w:type="spellEnd"/>
            <w:r w:rsidRPr="009B76AD">
              <w:rPr>
                <w:color w:val="000000"/>
                <w:sz w:val="24"/>
                <w:szCs w:val="24"/>
                <w:lang w:val="ru-RU"/>
              </w:rPr>
              <w:t>"</w:t>
            </w:r>
          </w:p>
          <w:p w:rsidR="003665F7" w:rsidRDefault="003665F7" w:rsidP="00987A57">
            <w:pPr>
              <w:widowControl w:val="0"/>
              <w:jc w:val="center"/>
              <w:rPr>
                <w:color w:val="000000"/>
                <w:sz w:val="24"/>
                <w:szCs w:val="24"/>
                <w:lang w:val="ru-RU"/>
              </w:rPr>
            </w:pPr>
            <w:r>
              <w:rPr>
                <w:color w:val="000000"/>
                <w:sz w:val="24"/>
                <w:szCs w:val="24"/>
                <w:lang w:val="ru-RU"/>
              </w:rPr>
              <w:t>ИНН 7716748907,</w:t>
            </w:r>
            <w:r w:rsidRPr="009B76AD">
              <w:rPr>
                <w:color w:val="000000"/>
                <w:sz w:val="24"/>
                <w:szCs w:val="24"/>
                <w:lang w:val="ru-RU"/>
              </w:rPr>
              <w:t xml:space="preserve"> место нахождения:</w:t>
            </w:r>
            <w:r w:rsidRPr="00F458DA">
              <w:rPr>
                <w:lang w:val="ru-RU"/>
              </w:rPr>
              <w:t xml:space="preserve"> </w:t>
            </w:r>
            <w:r w:rsidRPr="003665F7">
              <w:rPr>
                <w:color w:val="000000"/>
                <w:sz w:val="24"/>
                <w:szCs w:val="24"/>
                <w:lang w:val="ru-RU"/>
              </w:rPr>
              <w:t xml:space="preserve">129329, Г МОСКВА, </w:t>
            </w:r>
            <w:proofErr w:type="gramStart"/>
            <w:r w:rsidRPr="003665F7">
              <w:rPr>
                <w:color w:val="000000"/>
                <w:sz w:val="24"/>
                <w:szCs w:val="24"/>
                <w:lang w:val="ru-RU"/>
              </w:rPr>
              <w:t>УЛ</w:t>
            </w:r>
            <w:proofErr w:type="gramEnd"/>
            <w:r w:rsidRPr="003665F7">
              <w:rPr>
                <w:color w:val="000000"/>
                <w:sz w:val="24"/>
                <w:szCs w:val="24"/>
                <w:lang w:val="ru-RU"/>
              </w:rPr>
              <w:t xml:space="preserve"> КОЛЬСКАЯ, ДОМ 12, СТРОЕНИЕ 1, ЭТ/КОМ 2/№10Г</w:t>
            </w:r>
            <w:r>
              <w:rPr>
                <w:color w:val="000000"/>
                <w:sz w:val="24"/>
                <w:szCs w:val="24"/>
                <w:lang w:val="ru-RU"/>
              </w:rPr>
              <w:t>.</w:t>
            </w:r>
          </w:p>
          <w:p w:rsidR="003665F7" w:rsidRPr="009B76AD" w:rsidRDefault="003665F7" w:rsidP="00391333">
            <w:pPr>
              <w:widowControl w:val="0"/>
              <w:jc w:val="center"/>
              <w:rPr>
                <w:sz w:val="24"/>
                <w:szCs w:val="24"/>
                <w:lang w:val="ru-RU"/>
              </w:rPr>
            </w:pPr>
          </w:p>
        </w:tc>
        <w:tc>
          <w:tcPr>
            <w:tcW w:w="2127" w:type="dxa"/>
            <w:tcMar>
              <w:top w:w="57" w:type="dxa"/>
              <w:left w:w="57" w:type="dxa"/>
              <w:bottom w:w="57" w:type="dxa"/>
              <w:right w:w="57" w:type="dxa"/>
            </w:tcMar>
            <w:vAlign w:val="center"/>
          </w:tcPr>
          <w:p w:rsidR="003665F7" w:rsidRPr="00B52F99" w:rsidRDefault="003665F7" w:rsidP="00B2092D">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3665F7" w:rsidRPr="00B52F99" w:rsidRDefault="003665F7" w:rsidP="00B2092D">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3665F7" w:rsidRPr="00B52F99" w:rsidRDefault="003665F7" w:rsidP="00B2092D">
            <w:pPr>
              <w:jc w:val="center"/>
              <w:rPr>
                <w:sz w:val="24"/>
                <w:szCs w:val="24"/>
                <w:lang w:val="ru-RU"/>
              </w:rPr>
            </w:pPr>
            <w:r>
              <w:rPr>
                <w:sz w:val="24"/>
                <w:szCs w:val="24"/>
                <w:lang w:val="ru-RU"/>
              </w:rPr>
              <w:t>Черемисина С.В.</w:t>
            </w:r>
          </w:p>
          <w:p w:rsidR="003665F7" w:rsidRDefault="003665F7" w:rsidP="00B2092D">
            <w:pPr>
              <w:jc w:val="center"/>
              <w:rPr>
                <w:sz w:val="24"/>
                <w:szCs w:val="24"/>
                <w:lang w:val="ru-RU"/>
              </w:rPr>
            </w:pPr>
            <w:r w:rsidRPr="00B52F99">
              <w:rPr>
                <w:sz w:val="24"/>
                <w:szCs w:val="24"/>
                <w:lang w:val="ru-RU"/>
              </w:rPr>
              <w:t>Волков К.В.</w:t>
            </w:r>
          </w:p>
          <w:p w:rsidR="003665F7" w:rsidRPr="009B76AD" w:rsidRDefault="003665F7" w:rsidP="00B2092D">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3665F7" w:rsidRPr="009B76AD" w:rsidRDefault="003665F7" w:rsidP="00B2092D">
            <w:pPr>
              <w:autoSpaceDE w:val="0"/>
              <w:autoSpaceDN w:val="0"/>
              <w:adjustRightInd w:val="0"/>
              <w:jc w:val="center"/>
              <w:rPr>
                <w:sz w:val="24"/>
                <w:szCs w:val="24"/>
                <w:lang w:val="ru-RU"/>
              </w:rPr>
            </w:pPr>
            <w:r w:rsidRPr="009B76AD">
              <w:rPr>
                <w:sz w:val="24"/>
                <w:szCs w:val="24"/>
                <w:lang w:val="ru-RU"/>
              </w:rPr>
              <w:t>«За»</w:t>
            </w:r>
          </w:p>
          <w:p w:rsidR="003665F7" w:rsidRPr="009B76AD" w:rsidRDefault="003665F7" w:rsidP="00B2092D">
            <w:pPr>
              <w:autoSpaceDE w:val="0"/>
              <w:autoSpaceDN w:val="0"/>
              <w:adjustRightInd w:val="0"/>
              <w:jc w:val="center"/>
              <w:rPr>
                <w:sz w:val="24"/>
                <w:szCs w:val="24"/>
                <w:lang w:val="ru-RU"/>
              </w:rPr>
            </w:pPr>
            <w:r w:rsidRPr="009B76AD">
              <w:rPr>
                <w:sz w:val="24"/>
                <w:szCs w:val="24"/>
                <w:lang w:val="ru-RU"/>
              </w:rPr>
              <w:t>«За»</w:t>
            </w:r>
          </w:p>
          <w:p w:rsidR="003665F7" w:rsidRPr="009B76AD" w:rsidRDefault="003665F7" w:rsidP="00B2092D">
            <w:pPr>
              <w:autoSpaceDE w:val="0"/>
              <w:autoSpaceDN w:val="0"/>
              <w:adjustRightInd w:val="0"/>
              <w:jc w:val="center"/>
              <w:rPr>
                <w:sz w:val="24"/>
                <w:szCs w:val="24"/>
                <w:lang w:val="ru-RU"/>
              </w:rPr>
            </w:pPr>
            <w:r w:rsidRPr="009B76AD">
              <w:rPr>
                <w:sz w:val="24"/>
                <w:szCs w:val="24"/>
                <w:lang w:val="ru-RU"/>
              </w:rPr>
              <w:t>«За»</w:t>
            </w:r>
          </w:p>
          <w:p w:rsidR="003665F7" w:rsidRDefault="003665F7" w:rsidP="00B2092D">
            <w:pPr>
              <w:autoSpaceDE w:val="0"/>
              <w:autoSpaceDN w:val="0"/>
              <w:adjustRightInd w:val="0"/>
              <w:jc w:val="center"/>
              <w:rPr>
                <w:sz w:val="24"/>
                <w:szCs w:val="24"/>
                <w:lang w:val="ru-RU"/>
              </w:rPr>
            </w:pPr>
            <w:r w:rsidRPr="009B76AD">
              <w:rPr>
                <w:sz w:val="24"/>
                <w:szCs w:val="24"/>
                <w:lang w:val="ru-RU"/>
              </w:rPr>
              <w:t>«За»</w:t>
            </w:r>
          </w:p>
          <w:p w:rsidR="003665F7" w:rsidRPr="009B76AD" w:rsidRDefault="003665F7" w:rsidP="00B2092D">
            <w:pPr>
              <w:autoSpaceDE w:val="0"/>
              <w:autoSpaceDN w:val="0"/>
              <w:adjustRightInd w:val="0"/>
              <w:jc w:val="center"/>
              <w:rPr>
                <w:sz w:val="24"/>
                <w:szCs w:val="24"/>
                <w:lang w:val="ru-RU"/>
              </w:rPr>
            </w:pPr>
            <w:r w:rsidRPr="009B76AD">
              <w:rPr>
                <w:sz w:val="24"/>
                <w:szCs w:val="24"/>
                <w:lang w:val="ru-RU"/>
              </w:rPr>
              <w:t>«За»</w:t>
            </w:r>
          </w:p>
        </w:tc>
      </w:tr>
      <w:tr w:rsidR="003665F7" w:rsidRPr="003665F7" w:rsidTr="00C15749">
        <w:trPr>
          <w:trHeight w:val="874"/>
          <w:jc w:val="center"/>
        </w:trPr>
        <w:tc>
          <w:tcPr>
            <w:tcW w:w="2664" w:type="dxa"/>
          </w:tcPr>
          <w:p w:rsidR="003665F7" w:rsidRPr="003665F7" w:rsidRDefault="003665F7" w:rsidP="003665F7">
            <w:pPr>
              <w:pStyle w:val="affffff8"/>
              <w:jc w:val="center"/>
            </w:pPr>
            <w:r w:rsidRPr="003665F7">
              <w:t>EA-140801</w:t>
            </w:r>
          </w:p>
        </w:tc>
        <w:tc>
          <w:tcPr>
            <w:tcW w:w="3827" w:type="dxa"/>
          </w:tcPr>
          <w:p w:rsidR="003665F7" w:rsidRDefault="003665F7" w:rsidP="003665F7">
            <w:pPr>
              <w:widowControl w:val="0"/>
              <w:jc w:val="center"/>
              <w:rPr>
                <w:color w:val="000000"/>
                <w:sz w:val="24"/>
                <w:szCs w:val="24"/>
                <w:lang w:val="ru-RU"/>
              </w:rPr>
            </w:pPr>
            <w:r w:rsidRPr="009B76AD">
              <w:rPr>
                <w:color w:val="000000"/>
                <w:sz w:val="24"/>
                <w:szCs w:val="24"/>
                <w:lang w:val="ru-RU"/>
              </w:rPr>
              <w:t>Общество с ограниченной ответственностью "</w:t>
            </w:r>
            <w:r>
              <w:rPr>
                <w:color w:val="000000"/>
                <w:sz w:val="24"/>
                <w:szCs w:val="24"/>
                <w:lang w:val="ru-RU"/>
              </w:rPr>
              <w:t>Компания АРС</w:t>
            </w:r>
            <w:r w:rsidRPr="009B76AD">
              <w:rPr>
                <w:color w:val="000000"/>
                <w:sz w:val="24"/>
                <w:szCs w:val="24"/>
                <w:lang w:val="ru-RU"/>
              </w:rPr>
              <w:t>"</w:t>
            </w:r>
          </w:p>
          <w:p w:rsidR="003665F7" w:rsidRPr="009B76AD" w:rsidRDefault="003665F7" w:rsidP="005C1AFB">
            <w:pPr>
              <w:widowControl w:val="0"/>
              <w:jc w:val="center"/>
              <w:rPr>
                <w:color w:val="000000"/>
                <w:sz w:val="24"/>
                <w:szCs w:val="24"/>
                <w:lang w:val="ru-RU"/>
              </w:rPr>
            </w:pPr>
            <w:r>
              <w:rPr>
                <w:color w:val="000000"/>
                <w:sz w:val="24"/>
                <w:szCs w:val="24"/>
                <w:lang w:val="ru-RU"/>
              </w:rPr>
              <w:t xml:space="preserve">ИНН </w:t>
            </w:r>
            <w:r w:rsidR="005C1AFB">
              <w:rPr>
                <w:color w:val="000000"/>
                <w:sz w:val="24"/>
                <w:szCs w:val="24"/>
                <w:lang w:val="ru-RU"/>
              </w:rPr>
              <w:t>6671151030</w:t>
            </w:r>
            <w:r>
              <w:rPr>
                <w:color w:val="000000"/>
                <w:sz w:val="24"/>
                <w:szCs w:val="24"/>
                <w:lang w:val="ru-RU"/>
              </w:rPr>
              <w:t>,</w:t>
            </w:r>
            <w:r w:rsidRPr="009B76AD">
              <w:rPr>
                <w:color w:val="000000"/>
                <w:sz w:val="24"/>
                <w:szCs w:val="24"/>
                <w:lang w:val="ru-RU"/>
              </w:rPr>
              <w:t xml:space="preserve"> место нахождения:</w:t>
            </w:r>
            <w:r w:rsidRPr="00F458DA">
              <w:rPr>
                <w:lang w:val="ru-RU"/>
              </w:rPr>
              <w:t xml:space="preserve"> </w:t>
            </w:r>
            <w:r w:rsidR="005C1AFB" w:rsidRPr="005C1AFB">
              <w:rPr>
                <w:color w:val="000000"/>
                <w:sz w:val="24"/>
                <w:szCs w:val="24"/>
                <w:lang w:val="ru-RU"/>
              </w:rPr>
              <w:t>620014, ОБЛ. СВЕРДЛОВСКАЯ, Г. Екатеринбург, УЛ. РАДИЩЕВА, СТР. 28, ОФИС 1204</w:t>
            </w:r>
          </w:p>
        </w:tc>
        <w:tc>
          <w:tcPr>
            <w:tcW w:w="2127" w:type="dxa"/>
            <w:tcMar>
              <w:top w:w="57" w:type="dxa"/>
              <w:left w:w="57" w:type="dxa"/>
              <w:bottom w:w="57" w:type="dxa"/>
              <w:right w:w="57" w:type="dxa"/>
            </w:tcMar>
            <w:vAlign w:val="center"/>
          </w:tcPr>
          <w:p w:rsidR="003665F7" w:rsidRPr="00B52F99" w:rsidRDefault="003665F7" w:rsidP="001272C7">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3665F7" w:rsidRPr="00B52F99" w:rsidRDefault="003665F7" w:rsidP="001272C7">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3665F7" w:rsidRPr="00B52F99" w:rsidRDefault="003665F7" w:rsidP="001272C7">
            <w:pPr>
              <w:jc w:val="center"/>
              <w:rPr>
                <w:sz w:val="24"/>
                <w:szCs w:val="24"/>
                <w:lang w:val="ru-RU"/>
              </w:rPr>
            </w:pPr>
            <w:r>
              <w:rPr>
                <w:sz w:val="24"/>
                <w:szCs w:val="24"/>
                <w:lang w:val="ru-RU"/>
              </w:rPr>
              <w:t>Черемисина С.В.</w:t>
            </w:r>
          </w:p>
          <w:p w:rsidR="003665F7" w:rsidRDefault="003665F7" w:rsidP="001272C7">
            <w:pPr>
              <w:jc w:val="center"/>
              <w:rPr>
                <w:sz w:val="24"/>
                <w:szCs w:val="24"/>
                <w:lang w:val="ru-RU"/>
              </w:rPr>
            </w:pPr>
            <w:r w:rsidRPr="00B52F99">
              <w:rPr>
                <w:sz w:val="24"/>
                <w:szCs w:val="24"/>
                <w:lang w:val="ru-RU"/>
              </w:rPr>
              <w:t>Волков К.В.</w:t>
            </w:r>
          </w:p>
          <w:p w:rsidR="003665F7" w:rsidRPr="009B76AD" w:rsidRDefault="003665F7" w:rsidP="001272C7">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3665F7" w:rsidRPr="009B76AD" w:rsidRDefault="003665F7" w:rsidP="001272C7">
            <w:pPr>
              <w:autoSpaceDE w:val="0"/>
              <w:autoSpaceDN w:val="0"/>
              <w:adjustRightInd w:val="0"/>
              <w:jc w:val="center"/>
              <w:rPr>
                <w:sz w:val="24"/>
                <w:szCs w:val="24"/>
                <w:lang w:val="ru-RU"/>
              </w:rPr>
            </w:pPr>
            <w:r w:rsidRPr="009B76AD">
              <w:rPr>
                <w:sz w:val="24"/>
                <w:szCs w:val="24"/>
                <w:lang w:val="ru-RU"/>
              </w:rPr>
              <w:t>«За»</w:t>
            </w:r>
          </w:p>
          <w:p w:rsidR="003665F7" w:rsidRPr="009B76AD" w:rsidRDefault="003665F7" w:rsidP="001272C7">
            <w:pPr>
              <w:autoSpaceDE w:val="0"/>
              <w:autoSpaceDN w:val="0"/>
              <w:adjustRightInd w:val="0"/>
              <w:jc w:val="center"/>
              <w:rPr>
                <w:sz w:val="24"/>
                <w:szCs w:val="24"/>
                <w:lang w:val="ru-RU"/>
              </w:rPr>
            </w:pPr>
            <w:r w:rsidRPr="009B76AD">
              <w:rPr>
                <w:sz w:val="24"/>
                <w:szCs w:val="24"/>
                <w:lang w:val="ru-RU"/>
              </w:rPr>
              <w:t>«За»</w:t>
            </w:r>
          </w:p>
          <w:p w:rsidR="003665F7" w:rsidRPr="009B76AD" w:rsidRDefault="003665F7" w:rsidP="001272C7">
            <w:pPr>
              <w:autoSpaceDE w:val="0"/>
              <w:autoSpaceDN w:val="0"/>
              <w:adjustRightInd w:val="0"/>
              <w:jc w:val="center"/>
              <w:rPr>
                <w:sz w:val="24"/>
                <w:szCs w:val="24"/>
                <w:lang w:val="ru-RU"/>
              </w:rPr>
            </w:pPr>
            <w:r w:rsidRPr="009B76AD">
              <w:rPr>
                <w:sz w:val="24"/>
                <w:szCs w:val="24"/>
                <w:lang w:val="ru-RU"/>
              </w:rPr>
              <w:t>«За»</w:t>
            </w:r>
          </w:p>
          <w:p w:rsidR="003665F7" w:rsidRDefault="003665F7" w:rsidP="001272C7">
            <w:pPr>
              <w:autoSpaceDE w:val="0"/>
              <w:autoSpaceDN w:val="0"/>
              <w:adjustRightInd w:val="0"/>
              <w:jc w:val="center"/>
              <w:rPr>
                <w:sz w:val="24"/>
                <w:szCs w:val="24"/>
                <w:lang w:val="ru-RU"/>
              </w:rPr>
            </w:pPr>
            <w:r w:rsidRPr="009B76AD">
              <w:rPr>
                <w:sz w:val="24"/>
                <w:szCs w:val="24"/>
                <w:lang w:val="ru-RU"/>
              </w:rPr>
              <w:t>«За»</w:t>
            </w:r>
          </w:p>
          <w:p w:rsidR="003665F7" w:rsidRPr="009B76AD" w:rsidRDefault="003665F7" w:rsidP="001272C7">
            <w:pPr>
              <w:autoSpaceDE w:val="0"/>
              <w:autoSpaceDN w:val="0"/>
              <w:adjustRightInd w:val="0"/>
              <w:jc w:val="center"/>
              <w:rPr>
                <w:sz w:val="24"/>
                <w:szCs w:val="24"/>
                <w:lang w:val="ru-RU"/>
              </w:rPr>
            </w:pPr>
            <w:r w:rsidRPr="009B76AD">
              <w:rPr>
                <w:sz w:val="24"/>
                <w:szCs w:val="24"/>
                <w:lang w:val="ru-RU"/>
              </w:rPr>
              <w:t>«За»</w:t>
            </w:r>
          </w:p>
        </w:tc>
      </w:tr>
      <w:tr w:rsidR="003665F7" w:rsidRPr="003665F7" w:rsidTr="00C15749">
        <w:trPr>
          <w:trHeight w:val="874"/>
          <w:jc w:val="center"/>
        </w:trPr>
        <w:tc>
          <w:tcPr>
            <w:tcW w:w="2664" w:type="dxa"/>
          </w:tcPr>
          <w:p w:rsidR="003665F7" w:rsidRPr="003665F7" w:rsidRDefault="003665F7" w:rsidP="003665F7">
            <w:pPr>
              <w:pStyle w:val="affffff8"/>
              <w:jc w:val="center"/>
            </w:pPr>
            <w:r w:rsidRPr="003665F7">
              <w:t>EA-140685</w:t>
            </w:r>
          </w:p>
        </w:tc>
        <w:tc>
          <w:tcPr>
            <w:tcW w:w="3827" w:type="dxa"/>
          </w:tcPr>
          <w:p w:rsidR="003665F7" w:rsidRDefault="003665F7" w:rsidP="00987A57">
            <w:pPr>
              <w:widowControl w:val="0"/>
              <w:jc w:val="center"/>
              <w:rPr>
                <w:color w:val="000000"/>
                <w:sz w:val="24"/>
                <w:szCs w:val="24"/>
                <w:lang w:val="ru-RU"/>
              </w:rPr>
            </w:pPr>
            <w:r>
              <w:rPr>
                <w:color w:val="000000"/>
                <w:sz w:val="24"/>
                <w:szCs w:val="24"/>
                <w:lang w:val="ru-RU"/>
              </w:rPr>
              <w:t>Индивидуальный предприниматель</w:t>
            </w:r>
            <w:r w:rsidRPr="009B76AD">
              <w:rPr>
                <w:color w:val="000000"/>
                <w:sz w:val="24"/>
                <w:szCs w:val="24"/>
                <w:lang w:val="ru-RU"/>
              </w:rPr>
              <w:t xml:space="preserve"> </w:t>
            </w:r>
            <w:r>
              <w:rPr>
                <w:color w:val="000000"/>
                <w:sz w:val="24"/>
                <w:szCs w:val="24"/>
                <w:lang w:val="ru-RU"/>
              </w:rPr>
              <w:t>Нечаева Нина Дмитриевна</w:t>
            </w:r>
          </w:p>
          <w:p w:rsidR="003665F7" w:rsidRPr="009B76AD" w:rsidRDefault="003665F7" w:rsidP="00F3423F">
            <w:pPr>
              <w:widowControl w:val="0"/>
              <w:jc w:val="center"/>
              <w:rPr>
                <w:color w:val="000000"/>
                <w:sz w:val="24"/>
                <w:szCs w:val="24"/>
                <w:lang w:val="ru-RU"/>
              </w:rPr>
            </w:pPr>
            <w:r>
              <w:rPr>
                <w:color w:val="000000"/>
                <w:sz w:val="24"/>
                <w:szCs w:val="24"/>
                <w:lang w:val="ru-RU"/>
              </w:rPr>
              <w:t>ИНН 660704336178,</w:t>
            </w:r>
            <w:r w:rsidRPr="009B76AD">
              <w:rPr>
                <w:color w:val="000000"/>
                <w:sz w:val="24"/>
                <w:szCs w:val="24"/>
                <w:lang w:val="ru-RU"/>
              </w:rPr>
              <w:t xml:space="preserve"> место </w:t>
            </w:r>
            <w:r>
              <w:rPr>
                <w:color w:val="000000"/>
                <w:sz w:val="24"/>
                <w:szCs w:val="24"/>
                <w:lang w:val="ru-RU"/>
              </w:rPr>
              <w:t>жительства</w:t>
            </w:r>
            <w:r w:rsidRPr="009B76AD">
              <w:rPr>
                <w:color w:val="000000"/>
                <w:sz w:val="24"/>
                <w:szCs w:val="24"/>
                <w:lang w:val="ru-RU"/>
              </w:rPr>
              <w:t>:</w:t>
            </w:r>
            <w:r w:rsidRPr="004B3B43">
              <w:rPr>
                <w:lang w:val="ru-RU"/>
              </w:rPr>
              <w:t xml:space="preserve"> </w:t>
            </w:r>
            <w:r>
              <w:rPr>
                <w:color w:val="000000"/>
                <w:sz w:val="24"/>
                <w:szCs w:val="24"/>
                <w:lang w:val="ru-RU"/>
              </w:rPr>
              <w:t xml:space="preserve">620016, </w:t>
            </w:r>
            <w:proofErr w:type="gramStart"/>
            <w:r>
              <w:rPr>
                <w:color w:val="000000"/>
                <w:sz w:val="24"/>
                <w:szCs w:val="24"/>
                <w:lang w:val="ru-RU"/>
              </w:rPr>
              <w:t>Свердловская</w:t>
            </w:r>
            <w:proofErr w:type="gramEnd"/>
            <w:r>
              <w:rPr>
                <w:color w:val="000000"/>
                <w:sz w:val="24"/>
                <w:szCs w:val="24"/>
                <w:lang w:val="ru-RU"/>
              </w:rPr>
              <w:t xml:space="preserve"> обл., г. Екатеринбург, ул. А. </w:t>
            </w:r>
            <w:proofErr w:type="spellStart"/>
            <w:r>
              <w:rPr>
                <w:color w:val="000000"/>
                <w:sz w:val="24"/>
                <w:szCs w:val="24"/>
                <w:lang w:val="ru-RU"/>
              </w:rPr>
              <w:t>Мехренцева</w:t>
            </w:r>
            <w:proofErr w:type="spellEnd"/>
            <w:r>
              <w:rPr>
                <w:color w:val="000000"/>
                <w:sz w:val="24"/>
                <w:szCs w:val="24"/>
                <w:lang w:val="ru-RU"/>
              </w:rPr>
              <w:t>, д.9 кв.138.</w:t>
            </w:r>
          </w:p>
        </w:tc>
        <w:tc>
          <w:tcPr>
            <w:tcW w:w="2127" w:type="dxa"/>
            <w:tcMar>
              <w:top w:w="57" w:type="dxa"/>
              <w:left w:w="57" w:type="dxa"/>
              <w:bottom w:w="57" w:type="dxa"/>
              <w:right w:w="57" w:type="dxa"/>
            </w:tcMar>
            <w:vAlign w:val="center"/>
          </w:tcPr>
          <w:p w:rsidR="003665F7" w:rsidRPr="00B52F99" w:rsidRDefault="003665F7" w:rsidP="00101E2D">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3665F7" w:rsidRPr="00B52F99" w:rsidRDefault="003665F7" w:rsidP="00101E2D">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3665F7" w:rsidRPr="00B52F99" w:rsidRDefault="003665F7" w:rsidP="00101E2D">
            <w:pPr>
              <w:jc w:val="center"/>
              <w:rPr>
                <w:sz w:val="24"/>
                <w:szCs w:val="24"/>
                <w:lang w:val="ru-RU"/>
              </w:rPr>
            </w:pPr>
            <w:r>
              <w:rPr>
                <w:sz w:val="24"/>
                <w:szCs w:val="24"/>
                <w:lang w:val="ru-RU"/>
              </w:rPr>
              <w:t>Черемисина С.В.</w:t>
            </w:r>
          </w:p>
          <w:p w:rsidR="003665F7" w:rsidRDefault="003665F7" w:rsidP="00101E2D">
            <w:pPr>
              <w:jc w:val="center"/>
              <w:rPr>
                <w:sz w:val="24"/>
                <w:szCs w:val="24"/>
                <w:lang w:val="ru-RU"/>
              </w:rPr>
            </w:pPr>
            <w:r w:rsidRPr="00B52F99">
              <w:rPr>
                <w:sz w:val="24"/>
                <w:szCs w:val="24"/>
                <w:lang w:val="ru-RU"/>
              </w:rPr>
              <w:t>Волков К.В.</w:t>
            </w:r>
          </w:p>
          <w:p w:rsidR="003665F7" w:rsidRPr="009B76AD" w:rsidRDefault="003665F7" w:rsidP="00101E2D">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3665F7" w:rsidRPr="009B76AD" w:rsidRDefault="003665F7" w:rsidP="00101E2D">
            <w:pPr>
              <w:autoSpaceDE w:val="0"/>
              <w:autoSpaceDN w:val="0"/>
              <w:adjustRightInd w:val="0"/>
              <w:jc w:val="center"/>
              <w:rPr>
                <w:sz w:val="24"/>
                <w:szCs w:val="24"/>
                <w:lang w:val="ru-RU"/>
              </w:rPr>
            </w:pPr>
            <w:r w:rsidRPr="009B76AD">
              <w:rPr>
                <w:sz w:val="24"/>
                <w:szCs w:val="24"/>
                <w:lang w:val="ru-RU"/>
              </w:rPr>
              <w:t>«За»</w:t>
            </w:r>
          </w:p>
          <w:p w:rsidR="003665F7" w:rsidRPr="009B76AD" w:rsidRDefault="003665F7" w:rsidP="00101E2D">
            <w:pPr>
              <w:autoSpaceDE w:val="0"/>
              <w:autoSpaceDN w:val="0"/>
              <w:adjustRightInd w:val="0"/>
              <w:jc w:val="center"/>
              <w:rPr>
                <w:sz w:val="24"/>
                <w:szCs w:val="24"/>
                <w:lang w:val="ru-RU"/>
              </w:rPr>
            </w:pPr>
            <w:r w:rsidRPr="009B76AD">
              <w:rPr>
                <w:sz w:val="24"/>
                <w:szCs w:val="24"/>
                <w:lang w:val="ru-RU"/>
              </w:rPr>
              <w:t>«За»</w:t>
            </w:r>
          </w:p>
          <w:p w:rsidR="003665F7" w:rsidRPr="009B76AD" w:rsidRDefault="003665F7" w:rsidP="00101E2D">
            <w:pPr>
              <w:autoSpaceDE w:val="0"/>
              <w:autoSpaceDN w:val="0"/>
              <w:adjustRightInd w:val="0"/>
              <w:jc w:val="center"/>
              <w:rPr>
                <w:sz w:val="24"/>
                <w:szCs w:val="24"/>
                <w:lang w:val="ru-RU"/>
              </w:rPr>
            </w:pPr>
            <w:r w:rsidRPr="009B76AD">
              <w:rPr>
                <w:sz w:val="24"/>
                <w:szCs w:val="24"/>
                <w:lang w:val="ru-RU"/>
              </w:rPr>
              <w:t>«За»</w:t>
            </w:r>
          </w:p>
          <w:p w:rsidR="003665F7" w:rsidRDefault="003665F7" w:rsidP="00101E2D">
            <w:pPr>
              <w:autoSpaceDE w:val="0"/>
              <w:autoSpaceDN w:val="0"/>
              <w:adjustRightInd w:val="0"/>
              <w:jc w:val="center"/>
              <w:rPr>
                <w:sz w:val="24"/>
                <w:szCs w:val="24"/>
                <w:lang w:val="ru-RU"/>
              </w:rPr>
            </w:pPr>
            <w:r w:rsidRPr="009B76AD">
              <w:rPr>
                <w:sz w:val="24"/>
                <w:szCs w:val="24"/>
                <w:lang w:val="ru-RU"/>
              </w:rPr>
              <w:t>«За»</w:t>
            </w:r>
          </w:p>
          <w:p w:rsidR="003665F7" w:rsidRPr="009B76AD" w:rsidRDefault="003665F7" w:rsidP="00101E2D">
            <w:pPr>
              <w:autoSpaceDE w:val="0"/>
              <w:autoSpaceDN w:val="0"/>
              <w:adjustRightInd w:val="0"/>
              <w:jc w:val="center"/>
              <w:rPr>
                <w:sz w:val="24"/>
                <w:szCs w:val="24"/>
                <w:lang w:val="ru-RU"/>
              </w:rPr>
            </w:pPr>
            <w:r w:rsidRPr="009B76AD">
              <w:rPr>
                <w:sz w:val="24"/>
                <w:szCs w:val="24"/>
                <w:lang w:val="ru-RU"/>
              </w:rPr>
              <w:t>«За»</w:t>
            </w:r>
          </w:p>
        </w:tc>
      </w:tr>
    </w:tbl>
    <w:p w:rsidR="00F3423F" w:rsidRDefault="00F3423F" w:rsidP="00F3423F">
      <w:pPr>
        <w:widowControl w:val="0"/>
        <w:ind w:firstLine="708"/>
        <w:jc w:val="both"/>
        <w:rPr>
          <w:b/>
          <w:sz w:val="24"/>
          <w:szCs w:val="24"/>
          <w:lang w:val="ru-RU"/>
        </w:rPr>
      </w:pPr>
    </w:p>
    <w:p w:rsidR="0061379F" w:rsidRPr="003F34A8" w:rsidRDefault="0061379F" w:rsidP="005C1AFB">
      <w:pPr>
        <w:widowControl w:val="0"/>
        <w:ind w:firstLine="708"/>
        <w:jc w:val="both"/>
        <w:rPr>
          <w:sz w:val="24"/>
          <w:szCs w:val="24"/>
          <w:lang w:val="ru-RU"/>
        </w:rPr>
      </w:pPr>
      <w:r>
        <w:rPr>
          <w:b/>
          <w:sz w:val="24"/>
          <w:szCs w:val="24"/>
          <w:lang w:val="ru-RU"/>
        </w:rPr>
        <w:t xml:space="preserve">9. </w:t>
      </w:r>
      <w:r w:rsidRPr="007A310E">
        <w:rPr>
          <w:b/>
          <w:sz w:val="24"/>
          <w:szCs w:val="24"/>
          <w:lang w:val="ru-RU"/>
        </w:rPr>
        <w:t xml:space="preserve">Победителем электронного аукциона признается участник электронного аукциона: </w:t>
      </w:r>
      <w:r w:rsidR="005C1AFB" w:rsidRPr="005C1AFB">
        <w:rPr>
          <w:color w:val="000000"/>
          <w:sz w:val="24"/>
          <w:szCs w:val="24"/>
          <w:lang w:val="ru-RU"/>
        </w:rPr>
        <w:t>Общество с ограниченной ответственностью "</w:t>
      </w:r>
      <w:proofErr w:type="spellStart"/>
      <w:r w:rsidR="005C1AFB" w:rsidRPr="005C1AFB">
        <w:rPr>
          <w:color w:val="000000"/>
          <w:sz w:val="24"/>
          <w:szCs w:val="24"/>
          <w:lang w:val="ru-RU"/>
        </w:rPr>
        <w:t>СмартОфис</w:t>
      </w:r>
      <w:proofErr w:type="spellEnd"/>
      <w:proofErr w:type="gramStart"/>
      <w:r w:rsidR="005C1AFB" w:rsidRPr="005C1AFB">
        <w:rPr>
          <w:color w:val="000000"/>
          <w:sz w:val="24"/>
          <w:szCs w:val="24"/>
          <w:lang w:val="ru-RU"/>
        </w:rPr>
        <w:t>"И</w:t>
      </w:r>
      <w:proofErr w:type="gramEnd"/>
      <w:r w:rsidR="005C1AFB" w:rsidRPr="005C1AFB">
        <w:rPr>
          <w:color w:val="000000"/>
          <w:sz w:val="24"/>
          <w:szCs w:val="24"/>
          <w:lang w:val="ru-RU"/>
        </w:rPr>
        <w:t>НН 7716748907, место нахождения: 129329, Г МОСКВА, УЛ КОЛЬСКАЯ, ДОМ 12, СТРОЕНИЕ 1, ЭТ/КОМ 2/№10Г.</w:t>
      </w:r>
      <w:r w:rsidR="00F3423F">
        <w:rPr>
          <w:color w:val="000000"/>
          <w:sz w:val="24"/>
          <w:szCs w:val="24"/>
          <w:lang w:val="ru-RU"/>
        </w:rPr>
        <w:t>.</w:t>
      </w:r>
      <w:r w:rsidRPr="006D5C24">
        <w:rPr>
          <w:b/>
          <w:sz w:val="24"/>
          <w:szCs w:val="24"/>
          <w:lang w:val="ru-RU"/>
        </w:rPr>
        <w:t xml:space="preserve">, цена государственного контракта </w:t>
      </w:r>
      <w:r w:rsidR="005C1AFB">
        <w:rPr>
          <w:sz w:val="24"/>
          <w:szCs w:val="24"/>
          <w:lang w:val="ru-RU"/>
        </w:rPr>
        <w:t>148</w:t>
      </w:r>
      <w:r w:rsidR="00F3423F">
        <w:t> </w:t>
      </w:r>
      <w:r w:rsidR="005C1AFB">
        <w:rPr>
          <w:sz w:val="24"/>
          <w:szCs w:val="24"/>
          <w:lang w:val="ru-RU"/>
        </w:rPr>
        <w:t>587</w:t>
      </w:r>
      <w:r w:rsidR="00F3423F">
        <w:rPr>
          <w:sz w:val="24"/>
          <w:szCs w:val="24"/>
          <w:lang w:val="ru-RU"/>
        </w:rPr>
        <w:t xml:space="preserve"> </w:t>
      </w:r>
      <w:r w:rsidRPr="006D5C24">
        <w:rPr>
          <w:sz w:val="24"/>
          <w:szCs w:val="24"/>
          <w:lang w:val="ru-RU"/>
        </w:rPr>
        <w:t>рубл</w:t>
      </w:r>
      <w:r w:rsidR="00987A57">
        <w:rPr>
          <w:sz w:val="24"/>
          <w:szCs w:val="24"/>
          <w:lang w:val="ru-RU"/>
        </w:rPr>
        <w:t>ей</w:t>
      </w:r>
      <w:r w:rsidRPr="006D5C24">
        <w:rPr>
          <w:sz w:val="24"/>
          <w:szCs w:val="24"/>
          <w:lang w:val="ru-RU"/>
        </w:rPr>
        <w:t xml:space="preserve"> </w:t>
      </w:r>
      <w:r w:rsidR="005C1AFB">
        <w:rPr>
          <w:sz w:val="24"/>
          <w:szCs w:val="24"/>
          <w:lang w:val="ru-RU"/>
        </w:rPr>
        <w:t>96</w:t>
      </w:r>
      <w:r w:rsidR="008A5C0B">
        <w:rPr>
          <w:sz w:val="24"/>
          <w:szCs w:val="24"/>
          <w:lang w:val="ru-RU"/>
        </w:rPr>
        <w:t xml:space="preserve"> копе</w:t>
      </w:r>
      <w:r w:rsidR="00987A57">
        <w:rPr>
          <w:sz w:val="24"/>
          <w:szCs w:val="24"/>
          <w:lang w:val="ru-RU"/>
        </w:rPr>
        <w:t>ек</w:t>
      </w:r>
      <w:r w:rsidRPr="006D5C24">
        <w:rPr>
          <w:sz w:val="24"/>
          <w:szCs w:val="24"/>
          <w:lang w:val="ru-RU"/>
        </w:rPr>
        <w:t>.</w:t>
      </w:r>
    </w:p>
    <w:p w:rsidR="002C21A0" w:rsidRPr="00B52F99" w:rsidRDefault="002C21A0" w:rsidP="000D6DA5">
      <w:pPr>
        <w:spacing w:line="360" w:lineRule="exact"/>
        <w:ind w:firstLine="709"/>
        <w:jc w:val="both"/>
        <w:rPr>
          <w:sz w:val="24"/>
          <w:szCs w:val="24"/>
          <w:lang w:val="ru-RU"/>
        </w:rPr>
      </w:pPr>
      <w:r>
        <w:rPr>
          <w:b/>
          <w:sz w:val="24"/>
          <w:szCs w:val="24"/>
          <w:lang w:val="ru-RU"/>
        </w:rPr>
        <w:t>10</w:t>
      </w:r>
      <w:r w:rsidRPr="0085686A">
        <w:rPr>
          <w:b/>
          <w:sz w:val="24"/>
          <w:szCs w:val="24"/>
          <w:lang w:val="ru-RU"/>
        </w:rPr>
        <w:t xml:space="preserve">. </w:t>
      </w:r>
      <w:r w:rsidRPr="00B52F99">
        <w:rPr>
          <w:sz w:val="24"/>
          <w:szCs w:val="24"/>
          <w:lang w:val="ru-RU"/>
        </w:rPr>
        <w:t xml:space="preserve">Заседание Единой комиссии завершено </w:t>
      </w:r>
      <w:r w:rsidR="003665F7">
        <w:rPr>
          <w:sz w:val="24"/>
          <w:szCs w:val="24"/>
          <w:lang w:val="ru-RU"/>
        </w:rPr>
        <w:t xml:space="preserve">24 </w:t>
      </w:r>
      <w:r w:rsidR="00987A57">
        <w:rPr>
          <w:sz w:val="24"/>
          <w:szCs w:val="24"/>
          <w:lang w:val="ru-RU"/>
        </w:rPr>
        <w:t>декабря</w:t>
      </w:r>
      <w:r>
        <w:rPr>
          <w:sz w:val="24"/>
          <w:szCs w:val="24"/>
          <w:lang w:val="ru-RU"/>
        </w:rPr>
        <w:t xml:space="preserve"> 202</w:t>
      </w:r>
      <w:r w:rsidR="00D70958">
        <w:rPr>
          <w:sz w:val="24"/>
          <w:szCs w:val="24"/>
          <w:lang w:val="ru-RU"/>
        </w:rPr>
        <w:t>1</w:t>
      </w:r>
      <w:r w:rsidRPr="00B52F99">
        <w:rPr>
          <w:sz w:val="24"/>
          <w:szCs w:val="24"/>
          <w:lang w:val="ru-RU"/>
        </w:rPr>
        <w:t xml:space="preserve"> г.</w:t>
      </w:r>
    </w:p>
    <w:p w:rsidR="0064144A" w:rsidRPr="00C753B1" w:rsidRDefault="0064144A" w:rsidP="000D6DA5">
      <w:pPr>
        <w:spacing w:line="360" w:lineRule="exact"/>
        <w:jc w:val="both"/>
        <w:rPr>
          <w:sz w:val="24"/>
          <w:szCs w:val="24"/>
          <w:lang w:val="ru-RU"/>
        </w:rPr>
      </w:pPr>
      <w:proofErr w:type="spellStart"/>
      <w:r w:rsidRPr="00C753B1">
        <w:rPr>
          <w:sz w:val="24"/>
          <w:szCs w:val="24"/>
        </w:rPr>
        <w:t>Единая</w:t>
      </w:r>
      <w:proofErr w:type="spellEnd"/>
      <w:r w:rsidRPr="00C753B1">
        <w:rPr>
          <w:sz w:val="24"/>
          <w:szCs w:val="24"/>
        </w:rPr>
        <w:t xml:space="preserve"> </w:t>
      </w:r>
      <w:proofErr w:type="spellStart"/>
      <w:r w:rsidRPr="00C753B1">
        <w:rPr>
          <w:sz w:val="24"/>
          <w:szCs w:val="24"/>
        </w:rPr>
        <w:t>комиссия</w:t>
      </w:r>
      <w:proofErr w:type="spellEnd"/>
      <w:r w:rsidRPr="00C753B1">
        <w:rPr>
          <w:sz w:val="24"/>
          <w:szCs w:val="24"/>
        </w:rPr>
        <w:t xml:space="preserve"> в </w:t>
      </w:r>
      <w:proofErr w:type="spellStart"/>
      <w:r w:rsidRPr="00C753B1">
        <w:rPr>
          <w:sz w:val="24"/>
          <w:szCs w:val="24"/>
        </w:rPr>
        <w:t>составе</w:t>
      </w:r>
      <w:proofErr w:type="spellEnd"/>
      <w:r w:rsidRPr="00C753B1">
        <w:rPr>
          <w:sz w:val="24"/>
          <w:szCs w:val="24"/>
        </w:rPr>
        <w:t>:</w:t>
      </w:r>
    </w:p>
    <w:p w:rsidR="0064144A" w:rsidRPr="00C753B1" w:rsidRDefault="0064144A" w:rsidP="0064144A">
      <w:pPr>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Председатель:</w:t>
            </w:r>
          </w:p>
        </w:tc>
        <w:tc>
          <w:tcPr>
            <w:tcW w:w="1830" w:type="dxa"/>
            <w:tcBorders>
              <w:top w:val="nil"/>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proofErr w:type="spellStart"/>
            <w:r w:rsidRPr="00C753B1">
              <w:rPr>
                <w:sz w:val="24"/>
                <w:szCs w:val="24"/>
                <w:lang w:val="ru-RU"/>
              </w:rPr>
              <w:t>Захарко</w:t>
            </w:r>
            <w:proofErr w:type="spellEnd"/>
            <w:r w:rsidRPr="00C753B1">
              <w:rPr>
                <w:sz w:val="24"/>
                <w:szCs w:val="24"/>
                <w:lang w:val="ru-RU"/>
              </w:rPr>
              <w:t xml:space="preserve"> Л.В..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Заместитель председателя</w:t>
            </w: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rPr>
            </w:pPr>
            <w:proofErr w:type="spellStart"/>
            <w:r>
              <w:rPr>
                <w:sz w:val="24"/>
                <w:szCs w:val="24"/>
                <w:lang w:val="ru-RU"/>
              </w:rPr>
              <w:t>Гаркина</w:t>
            </w:r>
            <w:proofErr w:type="spellEnd"/>
            <w:r>
              <w:rPr>
                <w:sz w:val="24"/>
                <w:szCs w:val="24"/>
                <w:lang w:val="ru-RU"/>
              </w:rPr>
              <w:t xml:space="preserve"> Е.В.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Члены комиссии</w:t>
            </w: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sidRPr="00C753B1">
              <w:rPr>
                <w:sz w:val="24"/>
                <w:szCs w:val="24"/>
                <w:lang w:val="ru-RU"/>
              </w:rPr>
              <w:t>Черемисина С.В.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sidRPr="00C753B1">
              <w:rPr>
                <w:sz w:val="24"/>
                <w:szCs w:val="24"/>
                <w:lang w:val="ru-RU"/>
              </w:rPr>
              <w:t>Волков К.В.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Pr>
                <w:sz w:val="24"/>
                <w:szCs w:val="24"/>
                <w:lang w:val="ru-RU"/>
              </w:rPr>
              <w:t>Позднякова Т.Ф.</w:t>
            </w:r>
          </w:p>
        </w:tc>
      </w:tr>
    </w:tbl>
    <w:p w:rsidR="0064144A" w:rsidRPr="009B76AD" w:rsidRDefault="0064144A" w:rsidP="00FB7BAF">
      <w:pPr>
        <w:jc w:val="both"/>
        <w:rPr>
          <w:color w:val="000000"/>
          <w:sz w:val="24"/>
          <w:szCs w:val="24"/>
          <w:lang w:val="ru-RU"/>
        </w:rPr>
      </w:pPr>
    </w:p>
    <w:sectPr w:rsidR="0064144A" w:rsidRPr="009B76AD" w:rsidSect="00026091">
      <w:footerReference w:type="even" r:id="rId7"/>
      <w:footerReference w:type="default" r:id="rId8"/>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6D31" w:rsidRDefault="00536D31">
      <w:r>
        <w:separator/>
      </w:r>
    </w:p>
  </w:endnote>
  <w:endnote w:type="continuationSeparator" w:id="0">
    <w:p w:rsidR="00536D31" w:rsidRDefault="00536D3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MS Mincho"/>
    <w:charset w:val="80"/>
    <w:family w:val="auto"/>
    <w:pitch w:val="default"/>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altName w:val="Courier New"/>
    <w:charset w:val="00"/>
    <w:family w:val="modern"/>
    <w:pitch w:val="default"/>
    <w:sig w:usb0="00000000" w:usb1="00000000" w:usb2="00000000" w:usb3="00000000" w:csb0="00000000"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altName w:val="Arial Unicode MS"/>
    <w:charset w:val="00"/>
    <w:family w:val="auto"/>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C01" w:rsidRDefault="00C94883" w:rsidP="00934EEA">
    <w:pPr>
      <w:pStyle w:val="af1"/>
      <w:framePr w:wrap="around" w:vAnchor="text" w:hAnchor="margin" w:xAlign="right" w:y="1"/>
      <w:rPr>
        <w:rStyle w:val="af3"/>
      </w:rPr>
    </w:pPr>
    <w:r>
      <w:rPr>
        <w:rStyle w:val="af3"/>
      </w:rPr>
      <w:fldChar w:fldCharType="begin"/>
    </w:r>
    <w:r w:rsidR="00F66C01">
      <w:rPr>
        <w:rStyle w:val="af3"/>
      </w:rPr>
      <w:instrText xml:space="preserve">PAGE  </w:instrText>
    </w:r>
    <w:r>
      <w:rPr>
        <w:rStyle w:val="af3"/>
      </w:rPr>
      <w:fldChar w:fldCharType="end"/>
    </w:r>
  </w:p>
  <w:p w:rsidR="00F66C01" w:rsidRDefault="00F66C01"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C01" w:rsidRDefault="00F66C01" w:rsidP="00934EEA">
    <w:pPr>
      <w:pStyle w:val="af1"/>
      <w:framePr w:wrap="around" w:vAnchor="text" w:hAnchor="margin" w:xAlign="right" w:y="1"/>
      <w:rPr>
        <w:rStyle w:val="af3"/>
      </w:rPr>
    </w:pPr>
  </w:p>
  <w:p w:rsidR="00F66C01" w:rsidRPr="00877DE4" w:rsidRDefault="00C94883" w:rsidP="00877DE4">
    <w:pPr>
      <w:pStyle w:val="af1"/>
      <w:ind w:right="360"/>
      <w:jc w:val="center"/>
      <w:rPr>
        <w:lang w:val="ru-RU"/>
      </w:rPr>
    </w:pPr>
    <w:r>
      <w:rPr>
        <w:rStyle w:val="af3"/>
      </w:rPr>
      <w:fldChar w:fldCharType="begin"/>
    </w:r>
    <w:r w:rsidR="00F66C01">
      <w:rPr>
        <w:rStyle w:val="af3"/>
      </w:rPr>
      <w:instrText xml:space="preserve"> PAGE </w:instrText>
    </w:r>
    <w:r>
      <w:rPr>
        <w:rStyle w:val="af3"/>
      </w:rPr>
      <w:fldChar w:fldCharType="separate"/>
    </w:r>
    <w:r w:rsidR="005C1AFB">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6D31" w:rsidRDefault="00536D31">
      <w:r>
        <w:separator/>
      </w:r>
    </w:p>
  </w:footnote>
  <w:footnote w:type="continuationSeparator" w:id="0">
    <w:p w:rsidR="00536D31" w:rsidRDefault="00536D3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6">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0"/>
  </w:num>
  <w:num w:numId="3">
    <w:abstractNumId w:val="17"/>
  </w:num>
  <w:num w:numId="4">
    <w:abstractNumId w:val="10"/>
  </w:num>
  <w:num w:numId="5">
    <w:abstractNumId w:val="11"/>
  </w:num>
  <w:num w:numId="6">
    <w:abstractNumId w:val="21"/>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6"/>
  </w:num>
  <w:num w:numId="16">
    <w:abstractNumId w:val="23"/>
  </w:num>
  <w:num w:numId="17">
    <w:abstractNumId w:val="25"/>
  </w:num>
  <w:num w:numId="18">
    <w:abstractNumId w:val="8"/>
  </w:num>
  <w:num w:numId="19">
    <w:abstractNumId w:val="14"/>
  </w:num>
  <w:num w:numId="20">
    <w:abstractNumId w:val="15"/>
  </w:num>
  <w:num w:numId="21">
    <w:abstractNumId w:val="18"/>
  </w:num>
  <w:num w:numId="22">
    <w:abstractNumId w:val="16"/>
  </w:num>
  <w:num w:numId="23">
    <w:abstractNumId w:val="22"/>
  </w:num>
  <w:num w:numId="24">
    <w:abstractNumId w:val="19"/>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68E"/>
    <w:rsid w:val="000239B4"/>
    <w:rsid w:val="00023F6D"/>
    <w:rsid w:val="00025380"/>
    <w:rsid w:val="00025DA4"/>
    <w:rsid w:val="00026091"/>
    <w:rsid w:val="00027B73"/>
    <w:rsid w:val="00030EC9"/>
    <w:rsid w:val="0003161F"/>
    <w:rsid w:val="00031D44"/>
    <w:rsid w:val="000331EE"/>
    <w:rsid w:val="00033DD3"/>
    <w:rsid w:val="000340CC"/>
    <w:rsid w:val="000350F0"/>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74266"/>
    <w:rsid w:val="0008024D"/>
    <w:rsid w:val="00081599"/>
    <w:rsid w:val="00082036"/>
    <w:rsid w:val="00086373"/>
    <w:rsid w:val="0008700F"/>
    <w:rsid w:val="0008742B"/>
    <w:rsid w:val="00087878"/>
    <w:rsid w:val="00087AC8"/>
    <w:rsid w:val="00090BE9"/>
    <w:rsid w:val="000919B0"/>
    <w:rsid w:val="00093104"/>
    <w:rsid w:val="00093480"/>
    <w:rsid w:val="00093B2D"/>
    <w:rsid w:val="00093F28"/>
    <w:rsid w:val="00095138"/>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AA6"/>
    <w:rsid w:val="000D1CE1"/>
    <w:rsid w:val="000D2284"/>
    <w:rsid w:val="000D5419"/>
    <w:rsid w:val="000D585D"/>
    <w:rsid w:val="000D59AC"/>
    <w:rsid w:val="000D5F71"/>
    <w:rsid w:val="000D69F7"/>
    <w:rsid w:val="000D6AF1"/>
    <w:rsid w:val="000D6DA5"/>
    <w:rsid w:val="000D74B6"/>
    <w:rsid w:val="000E0875"/>
    <w:rsid w:val="000E76D7"/>
    <w:rsid w:val="000F0C38"/>
    <w:rsid w:val="000F127E"/>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362D2"/>
    <w:rsid w:val="0014153F"/>
    <w:rsid w:val="00144CE4"/>
    <w:rsid w:val="00153D65"/>
    <w:rsid w:val="0015581A"/>
    <w:rsid w:val="00155B05"/>
    <w:rsid w:val="001566BC"/>
    <w:rsid w:val="00161DA8"/>
    <w:rsid w:val="00163A5B"/>
    <w:rsid w:val="00163EB5"/>
    <w:rsid w:val="00164A11"/>
    <w:rsid w:val="001652E2"/>
    <w:rsid w:val="00166588"/>
    <w:rsid w:val="00170359"/>
    <w:rsid w:val="00172AF0"/>
    <w:rsid w:val="00173121"/>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97FA6"/>
    <w:rsid w:val="001A0C23"/>
    <w:rsid w:val="001A2DDC"/>
    <w:rsid w:val="001A379E"/>
    <w:rsid w:val="001A54A7"/>
    <w:rsid w:val="001A5D1A"/>
    <w:rsid w:val="001A697F"/>
    <w:rsid w:val="001A6CD0"/>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4C21"/>
    <w:rsid w:val="001D6157"/>
    <w:rsid w:val="001E03BB"/>
    <w:rsid w:val="001E09BD"/>
    <w:rsid w:val="001E0BDB"/>
    <w:rsid w:val="001E0D0A"/>
    <w:rsid w:val="001E59C7"/>
    <w:rsid w:val="001E74CE"/>
    <w:rsid w:val="001E7ED2"/>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8DC"/>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77B89"/>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3F7C"/>
    <w:rsid w:val="002B47BD"/>
    <w:rsid w:val="002B51A1"/>
    <w:rsid w:val="002B5FEE"/>
    <w:rsid w:val="002B710A"/>
    <w:rsid w:val="002C00DE"/>
    <w:rsid w:val="002C03BC"/>
    <w:rsid w:val="002C0665"/>
    <w:rsid w:val="002C0D3D"/>
    <w:rsid w:val="002C13F0"/>
    <w:rsid w:val="002C1DE4"/>
    <w:rsid w:val="002C21A0"/>
    <w:rsid w:val="002C6067"/>
    <w:rsid w:val="002C6262"/>
    <w:rsid w:val="002C689F"/>
    <w:rsid w:val="002C6E6E"/>
    <w:rsid w:val="002C79ED"/>
    <w:rsid w:val="002D46CF"/>
    <w:rsid w:val="002D63C6"/>
    <w:rsid w:val="002D73BD"/>
    <w:rsid w:val="002E01FA"/>
    <w:rsid w:val="002E07E7"/>
    <w:rsid w:val="002E0937"/>
    <w:rsid w:val="002E5A85"/>
    <w:rsid w:val="002F42A7"/>
    <w:rsid w:val="002F46B0"/>
    <w:rsid w:val="002F72B8"/>
    <w:rsid w:val="0030048A"/>
    <w:rsid w:val="003019DD"/>
    <w:rsid w:val="00301A9F"/>
    <w:rsid w:val="003044D5"/>
    <w:rsid w:val="003047CE"/>
    <w:rsid w:val="00304B29"/>
    <w:rsid w:val="00306948"/>
    <w:rsid w:val="003100B6"/>
    <w:rsid w:val="00314B8F"/>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65F7"/>
    <w:rsid w:val="00367F0C"/>
    <w:rsid w:val="00370009"/>
    <w:rsid w:val="0037151D"/>
    <w:rsid w:val="00372CE8"/>
    <w:rsid w:val="003754C5"/>
    <w:rsid w:val="003768C0"/>
    <w:rsid w:val="00380877"/>
    <w:rsid w:val="0038123B"/>
    <w:rsid w:val="0038145C"/>
    <w:rsid w:val="00382A70"/>
    <w:rsid w:val="00384E34"/>
    <w:rsid w:val="003850D2"/>
    <w:rsid w:val="003866FF"/>
    <w:rsid w:val="0038688F"/>
    <w:rsid w:val="003869CF"/>
    <w:rsid w:val="00390F37"/>
    <w:rsid w:val="00391333"/>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55D9"/>
    <w:rsid w:val="003B74BC"/>
    <w:rsid w:val="003B7A90"/>
    <w:rsid w:val="003B7B81"/>
    <w:rsid w:val="003C1E6A"/>
    <w:rsid w:val="003C2723"/>
    <w:rsid w:val="003C41AF"/>
    <w:rsid w:val="003C4278"/>
    <w:rsid w:val="003C6D02"/>
    <w:rsid w:val="003C6D94"/>
    <w:rsid w:val="003D2F4F"/>
    <w:rsid w:val="003D4037"/>
    <w:rsid w:val="003E06A9"/>
    <w:rsid w:val="003E10BE"/>
    <w:rsid w:val="003E1A51"/>
    <w:rsid w:val="003E1E53"/>
    <w:rsid w:val="003E2C0E"/>
    <w:rsid w:val="003E2D6B"/>
    <w:rsid w:val="003E41EB"/>
    <w:rsid w:val="003E4F3B"/>
    <w:rsid w:val="003E5AA1"/>
    <w:rsid w:val="003E6E44"/>
    <w:rsid w:val="003E6EEB"/>
    <w:rsid w:val="003F1FD6"/>
    <w:rsid w:val="003F34A8"/>
    <w:rsid w:val="003F4996"/>
    <w:rsid w:val="003F7F15"/>
    <w:rsid w:val="00401A67"/>
    <w:rsid w:val="0040624F"/>
    <w:rsid w:val="004077DC"/>
    <w:rsid w:val="004126D9"/>
    <w:rsid w:val="00412B00"/>
    <w:rsid w:val="00414271"/>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57B54"/>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55F5"/>
    <w:rsid w:val="004965FE"/>
    <w:rsid w:val="004A0187"/>
    <w:rsid w:val="004A0DB2"/>
    <w:rsid w:val="004A1A56"/>
    <w:rsid w:val="004A2699"/>
    <w:rsid w:val="004A3329"/>
    <w:rsid w:val="004A5848"/>
    <w:rsid w:val="004A61F2"/>
    <w:rsid w:val="004A683A"/>
    <w:rsid w:val="004A69DC"/>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D7F04"/>
    <w:rsid w:val="004E14C4"/>
    <w:rsid w:val="004E39D4"/>
    <w:rsid w:val="004E3C6C"/>
    <w:rsid w:val="004E5698"/>
    <w:rsid w:val="004E6806"/>
    <w:rsid w:val="004F0067"/>
    <w:rsid w:val="004F5346"/>
    <w:rsid w:val="004F588D"/>
    <w:rsid w:val="004F74DD"/>
    <w:rsid w:val="0050071D"/>
    <w:rsid w:val="0050156B"/>
    <w:rsid w:val="00501632"/>
    <w:rsid w:val="00501AFF"/>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6D31"/>
    <w:rsid w:val="00537312"/>
    <w:rsid w:val="005422C7"/>
    <w:rsid w:val="00543172"/>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2A3C"/>
    <w:rsid w:val="005836B3"/>
    <w:rsid w:val="00583C14"/>
    <w:rsid w:val="00591703"/>
    <w:rsid w:val="00592EB9"/>
    <w:rsid w:val="00593376"/>
    <w:rsid w:val="00594628"/>
    <w:rsid w:val="005949EA"/>
    <w:rsid w:val="00596983"/>
    <w:rsid w:val="00596E5D"/>
    <w:rsid w:val="0059728D"/>
    <w:rsid w:val="00597D5F"/>
    <w:rsid w:val="005A29EF"/>
    <w:rsid w:val="005A42DC"/>
    <w:rsid w:val="005A65C3"/>
    <w:rsid w:val="005A6F15"/>
    <w:rsid w:val="005A792D"/>
    <w:rsid w:val="005B0028"/>
    <w:rsid w:val="005B1A82"/>
    <w:rsid w:val="005B3AB6"/>
    <w:rsid w:val="005B3D74"/>
    <w:rsid w:val="005B5BEA"/>
    <w:rsid w:val="005B648D"/>
    <w:rsid w:val="005C0283"/>
    <w:rsid w:val="005C17C2"/>
    <w:rsid w:val="005C1AFB"/>
    <w:rsid w:val="005C24F6"/>
    <w:rsid w:val="005C49C6"/>
    <w:rsid w:val="005C4A08"/>
    <w:rsid w:val="005C5F93"/>
    <w:rsid w:val="005C6A89"/>
    <w:rsid w:val="005C6E42"/>
    <w:rsid w:val="005C7C47"/>
    <w:rsid w:val="005D093E"/>
    <w:rsid w:val="005D1B2E"/>
    <w:rsid w:val="005D2884"/>
    <w:rsid w:val="005D32C2"/>
    <w:rsid w:val="005D408C"/>
    <w:rsid w:val="005D4336"/>
    <w:rsid w:val="005E1C88"/>
    <w:rsid w:val="005E5274"/>
    <w:rsid w:val="005F171C"/>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79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44A"/>
    <w:rsid w:val="00641DB0"/>
    <w:rsid w:val="00643632"/>
    <w:rsid w:val="00643796"/>
    <w:rsid w:val="006446A4"/>
    <w:rsid w:val="006451AA"/>
    <w:rsid w:val="006452D9"/>
    <w:rsid w:val="00645A5C"/>
    <w:rsid w:val="00646DCD"/>
    <w:rsid w:val="00647788"/>
    <w:rsid w:val="00647F32"/>
    <w:rsid w:val="006543AF"/>
    <w:rsid w:val="00655BC0"/>
    <w:rsid w:val="0065659F"/>
    <w:rsid w:val="00656D19"/>
    <w:rsid w:val="0065712B"/>
    <w:rsid w:val="00657B2F"/>
    <w:rsid w:val="006617F5"/>
    <w:rsid w:val="00661BB1"/>
    <w:rsid w:val="00662781"/>
    <w:rsid w:val="00663846"/>
    <w:rsid w:val="00663ADB"/>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1166"/>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17A4"/>
    <w:rsid w:val="006E2C04"/>
    <w:rsid w:val="006E31C6"/>
    <w:rsid w:val="006E434F"/>
    <w:rsid w:val="006E5849"/>
    <w:rsid w:val="006E7A8A"/>
    <w:rsid w:val="006F06C1"/>
    <w:rsid w:val="006F0730"/>
    <w:rsid w:val="006F11A2"/>
    <w:rsid w:val="006F1F8E"/>
    <w:rsid w:val="006F2BD8"/>
    <w:rsid w:val="006F684B"/>
    <w:rsid w:val="006F7C12"/>
    <w:rsid w:val="007026E5"/>
    <w:rsid w:val="007074B5"/>
    <w:rsid w:val="007078DA"/>
    <w:rsid w:val="007115EF"/>
    <w:rsid w:val="00713444"/>
    <w:rsid w:val="00715160"/>
    <w:rsid w:val="00721F51"/>
    <w:rsid w:val="0072232E"/>
    <w:rsid w:val="0072285B"/>
    <w:rsid w:val="00724216"/>
    <w:rsid w:val="0072518C"/>
    <w:rsid w:val="007251F4"/>
    <w:rsid w:val="00725D2D"/>
    <w:rsid w:val="007262E4"/>
    <w:rsid w:val="00726543"/>
    <w:rsid w:val="00726E6E"/>
    <w:rsid w:val="00726F55"/>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AC7"/>
    <w:rsid w:val="00780DA2"/>
    <w:rsid w:val="00783C8D"/>
    <w:rsid w:val="00784015"/>
    <w:rsid w:val="00784B3F"/>
    <w:rsid w:val="00786B1B"/>
    <w:rsid w:val="00790A85"/>
    <w:rsid w:val="007938F3"/>
    <w:rsid w:val="00793ECB"/>
    <w:rsid w:val="00795362"/>
    <w:rsid w:val="007973E1"/>
    <w:rsid w:val="007975C6"/>
    <w:rsid w:val="007A08C4"/>
    <w:rsid w:val="007A0F5E"/>
    <w:rsid w:val="007A1FFD"/>
    <w:rsid w:val="007A2B3C"/>
    <w:rsid w:val="007A2B53"/>
    <w:rsid w:val="007A310E"/>
    <w:rsid w:val="007A3577"/>
    <w:rsid w:val="007A3593"/>
    <w:rsid w:val="007A41C1"/>
    <w:rsid w:val="007A6028"/>
    <w:rsid w:val="007A6063"/>
    <w:rsid w:val="007A6129"/>
    <w:rsid w:val="007B3D96"/>
    <w:rsid w:val="007B546B"/>
    <w:rsid w:val="007B5C3E"/>
    <w:rsid w:val="007B6131"/>
    <w:rsid w:val="007C01E7"/>
    <w:rsid w:val="007C066A"/>
    <w:rsid w:val="007C34A1"/>
    <w:rsid w:val="007C44C0"/>
    <w:rsid w:val="007C4E6E"/>
    <w:rsid w:val="007C4E94"/>
    <w:rsid w:val="007C77FC"/>
    <w:rsid w:val="007C7934"/>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970"/>
    <w:rsid w:val="00816A1B"/>
    <w:rsid w:val="0082312B"/>
    <w:rsid w:val="00824459"/>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2220"/>
    <w:rsid w:val="00862424"/>
    <w:rsid w:val="00864ADF"/>
    <w:rsid w:val="00866803"/>
    <w:rsid w:val="00867016"/>
    <w:rsid w:val="00870A31"/>
    <w:rsid w:val="00873311"/>
    <w:rsid w:val="00873453"/>
    <w:rsid w:val="00874232"/>
    <w:rsid w:val="00877DE4"/>
    <w:rsid w:val="008841C1"/>
    <w:rsid w:val="0088564B"/>
    <w:rsid w:val="00885A09"/>
    <w:rsid w:val="0088700E"/>
    <w:rsid w:val="0089065A"/>
    <w:rsid w:val="00890A41"/>
    <w:rsid w:val="00891016"/>
    <w:rsid w:val="00891836"/>
    <w:rsid w:val="00892667"/>
    <w:rsid w:val="00894825"/>
    <w:rsid w:val="008948D1"/>
    <w:rsid w:val="00894B96"/>
    <w:rsid w:val="00896D50"/>
    <w:rsid w:val="0089765D"/>
    <w:rsid w:val="008A0F62"/>
    <w:rsid w:val="008A2ABA"/>
    <w:rsid w:val="008A37A7"/>
    <w:rsid w:val="008A3FCB"/>
    <w:rsid w:val="008A5C0B"/>
    <w:rsid w:val="008A5C1A"/>
    <w:rsid w:val="008A61BF"/>
    <w:rsid w:val="008A754A"/>
    <w:rsid w:val="008A7633"/>
    <w:rsid w:val="008B037B"/>
    <w:rsid w:val="008B0AE0"/>
    <w:rsid w:val="008B2A28"/>
    <w:rsid w:val="008B73A9"/>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0A7C"/>
    <w:rsid w:val="008E18A2"/>
    <w:rsid w:val="008E2139"/>
    <w:rsid w:val="008E234E"/>
    <w:rsid w:val="008E40C0"/>
    <w:rsid w:val="008E7B66"/>
    <w:rsid w:val="008E7F2D"/>
    <w:rsid w:val="008F0FA6"/>
    <w:rsid w:val="008F2EF0"/>
    <w:rsid w:val="008F5320"/>
    <w:rsid w:val="008F5970"/>
    <w:rsid w:val="008F7797"/>
    <w:rsid w:val="00901B79"/>
    <w:rsid w:val="00901C51"/>
    <w:rsid w:val="009028C1"/>
    <w:rsid w:val="00902A2E"/>
    <w:rsid w:val="00902C43"/>
    <w:rsid w:val="00903137"/>
    <w:rsid w:val="00905560"/>
    <w:rsid w:val="00906D09"/>
    <w:rsid w:val="00910841"/>
    <w:rsid w:val="00910EBA"/>
    <w:rsid w:val="00910FA4"/>
    <w:rsid w:val="009124FC"/>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47DA5"/>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4417"/>
    <w:rsid w:val="00976A9A"/>
    <w:rsid w:val="009808FE"/>
    <w:rsid w:val="0098109B"/>
    <w:rsid w:val="00982452"/>
    <w:rsid w:val="00983CE8"/>
    <w:rsid w:val="0098596C"/>
    <w:rsid w:val="00985EA6"/>
    <w:rsid w:val="0098658F"/>
    <w:rsid w:val="00987916"/>
    <w:rsid w:val="00987A57"/>
    <w:rsid w:val="00990F34"/>
    <w:rsid w:val="009913CF"/>
    <w:rsid w:val="00991561"/>
    <w:rsid w:val="00991A1A"/>
    <w:rsid w:val="00993885"/>
    <w:rsid w:val="009A1F29"/>
    <w:rsid w:val="009A258D"/>
    <w:rsid w:val="009A3585"/>
    <w:rsid w:val="009A53DE"/>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164"/>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6D21"/>
    <w:rsid w:val="00A87031"/>
    <w:rsid w:val="00A903E4"/>
    <w:rsid w:val="00A9409E"/>
    <w:rsid w:val="00A94196"/>
    <w:rsid w:val="00A94B75"/>
    <w:rsid w:val="00A95765"/>
    <w:rsid w:val="00AA03B0"/>
    <w:rsid w:val="00AA04BA"/>
    <w:rsid w:val="00AA2017"/>
    <w:rsid w:val="00AA3E42"/>
    <w:rsid w:val="00AA3E67"/>
    <w:rsid w:val="00AA610B"/>
    <w:rsid w:val="00AA6379"/>
    <w:rsid w:val="00AA6F82"/>
    <w:rsid w:val="00AB0A84"/>
    <w:rsid w:val="00AB2D9A"/>
    <w:rsid w:val="00AB2FBB"/>
    <w:rsid w:val="00AB34A0"/>
    <w:rsid w:val="00AB3764"/>
    <w:rsid w:val="00AC0E9B"/>
    <w:rsid w:val="00AC219D"/>
    <w:rsid w:val="00AC29AE"/>
    <w:rsid w:val="00AC3919"/>
    <w:rsid w:val="00AC7EC5"/>
    <w:rsid w:val="00AD1E60"/>
    <w:rsid w:val="00AD3450"/>
    <w:rsid w:val="00AD6986"/>
    <w:rsid w:val="00AD7268"/>
    <w:rsid w:val="00AD7EE0"/>
    <w:rsid w:val="00AE10B0"/>
    <w:rsid w:val="00AE13D4"/>
    <w:rsid w:val="00AE1E50"/>
    <w:rsid w:val="00AE2067"/>
    <w:rsid w:val="00AE2AE7"/>
    <w:rsid w:val="00AE34FF"/>
    <w:rsid w:val="00AE597D"/>
    <w:rsid w:val="00AE7073"/>
    <w:rsid w:val="00AF0083"/>
    <w:rsid w:val="00AF34BF"/>
    <w:rsid w:val="00AF3AC4"/>
    <w:rsid w:val="00AF511C"/>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2EF4"/>
    <w:rsid w:val="00B23E4C"/>
    <w:rsid w:val="00B2607E"/>
    <w:rsid w:val="00B2695C"/>
    <w:rsid w:val="00B3010D"/>
    <w:rsid w:val="00B31A90"/>
    <w:rsid w:val="00B31D55"/>
    <w:rsid w:val="00B34259"/>
    <w:rsid w:val="00B352B9"/>
    <w:rsid w:val="00B35503"/>
    <w:rsid w:val="00B42CE1"/>
    <w:rsid w:val="00B4507E"/>
    <w:rsid w:val="00B45843"/>
    <w:rsid w:val="00B47ED0"/>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07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05"/>
    <w:rsid w:val="00B97B5E"/>
    <w:rsid w:val="00BA0D55"/>
    <w:rsid w:val="00BA6C81"/>
    <w:rsid w:val="00BB03E5"/>
    <w:rsid w:val="00BB0796"/>
    <w:rsid w:val="00BB1964"/>
    <w:rsid w:val="00BB40F1"/>
    <w:rsid w:val="00BB4554"/>
    <w:rsid w:val="00BB4D6F"/>
    <w:rsid w:val="00BB5BFE"/>
    <w:rsid w:val="00BC3757"/>
    <w:rsid w:val="00BC68FA"/>
    <w:rsid w:val="00BD0421"/>
    <w:rsid w:val="00BD236A"/>
    <w:rsid w:val="00BD2FCA"/>
    <w:rsid w:val="00BD4863"/>
    <w:rsid w:val="00BD5996"/>
    <w:rsid w:val="00BD5FA8"/>
    <w:rsid w:val="00BD6AF8"/>
    <w:rsid w:val="00BD777A"/>
    <w:rsid w:val="00BD7DE7"/>
    <w:rsid w:val="00BE0328"/>
    <w:rsid w:val="00BE0B16"/>
    <w:rsid w:val="00BE2092"/>
    <w:rsid w:val="00BE32C6"/>
    <w:rsid w:val="00BE4320"/>
    <w:rsid w:val="00BE4A28"/>
    <w:rsid w:val="00BE65C4"/>
    <w:rsid w:val="00BF1C98"/>
    <w:rsid w:val="00BF43D8"/>
    <w:rsid w:val="00BF57F4"/>
    <w:rsid w:val="00BF69B4"/>
    <w:rsid w:val="00BF6BD1"/>
    <w:rsid w:val="00BF7D16"/>
    <w:rsid w:val="00BF7F48"/>
    <w:rsid w:val="00BF7F64"/>
    <w:rsid w:val="00C01AFA"/>
    <w:rsid w:val="00C0221A"/>
    <w:rsid w:val="00C03EBE"/>
    <w:rsid w:val="00C049E6"/>
    <w:rsid w:val="00C06058"/>
    <w:rsid w:val="00C07B4B"/>
    <w:rsid w:val="00C10DDF"/>
    <w:rsid w:val="00C14FAF"/>
    <w:rsid w:val="00C15467"/>
    <w:rsid w:val="00C15724"/>
    <w:rsid w:val="00C159C9"/>
    <w:rsid w:val="00C22200"/>
    <w:rsid w:val="00C25011"/>
    <w:rsid w:val="00C2508A"/>
    <w:rsid w:val="00C25426"/>
    <w:rsid w:val="00C305D0"/>
    <w:rsid w:val="00C30FD1"/>
    <w:rsid w:val="00C327A2"/>
    <w:rsid w:val="00C327A9"/>
    <w:rsid w:val="00C35A2A"/>
    <w:rsid w:val="00C3700C"/>
    <w:rsid w:val="00C37AA0"/>
    <w:rsid w:val="00C37F9D"/>
    <w:rsid w:val="00C40EF3"/>
    <w:rsid w:val="00C42240"/>
    <w:rsid w:val="00C42C69"/>
    <w:rsid w:val="00C42CD4"/>
    <w:rsid w:val="00C42FE0"/>
    <w:rsid w:val="00C4378A"/>
    <w:rsid w:val="00C445F1"/>
    <w:rsid w:val="00C4621F"/>
    <w:rsid w:val="00C469D0"/>
    <w:rsid w:val="00C47203"/>
    <w:rsid w:val="00C472D9"/>
    <w:rsid w:val="00C47514"/>
    <w:rsid w:val="00C51614"/>
    <w:rsid w:val="00C519C2"/>
    <w:rsid w:val="00C527D3"/>
    <w:rsid w:val="00C537C2"/>
    <w:rsid w:val="00C571B3"/>
    <w:rsid w:val="00C61681"/>
    <w:rsid w:val="00C634F6"/>
    <w:rsid w:val="00C65384"/>
    <w:rsid w:val="00C6578F"/>
    <w:rsid w:val="00C71B1A"/>
    <w:rsid w:val="00C7590D"/>
    <w:rsid w:val="00C76924"/>
    <w:rsid w:val="00C77818"/>
    <w:rsid w:val="00C808C4"/>
    <w:rsid w:val="00C80A75"/>
    <w:rsid w:val="00C80E1F"/>
    <w:rsid w:val="00C8252B"/>
    <w:rsid w:val="00C8253F"/>
    <w:rsid w:val="00C82FCE"/>
    <w:rsid w:val="00C840C8"/>
    <w:rsid w:val="00C855A1"/>
    <w:rsid w:val="00C86251"/>
    <w:rsid w:val="00C91C32"/>
    <w:rsid w:val="00C91D96"/>
    <w:rsid w:val="00C9263B"/>
    <w:rsid w:val="00C94883"/>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1C9"/>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43DA"/>
    <w:rsid w:val="00D05A13"/>
    <w:rsid w:val="00D05A51"/>
    <w:rsid w:val="00D06634"/>
    <w:rsid w:val="00D06DA7"/>
    <w:rsid w:val="00D072C7"/>
    <w:rsid w:val="00D11BB9"/>
    <w:rsid w:val="00D11C62"/>
    <w:rsid w:val="00D14041"/>
    <w:rsid w:val="00D150D1"/>
    <w:rsid w:val="00D169D4"/>
    <w:rsid w:val="00D1700D"/>
    <w:rsid w:val="00D204C5"/>
    <w:rsid w:val="00D30563"/>
    <w:rsid w:val="00D31298"/>
    <w:rsid w:val="00D319E7"/>
    <w:rsid w:val="00D34069"/>
    <w:rsid w:val="00D373A1"/>
    <w:rsid w:val="00D37795"/>
    <w:rsid w:val="00D40B77"/>
    <w:rsid w:val="00D423BB"/>
    <w:rsid w:val="00D44CCB"/>
    <w:rsid w:val="00D513BB"/>
    <w:rsid w:val="00D52405"/>
    <w:rsid w:val="00D52501"/>
    <w:rsid w:val="00D52EBD"/>
    <w:rsid w:val="00D546D2"/>
    <w:rsid w:val="00D55EE1"/>
    <w:rsid w:val="00D6109E"/>
    <w:rsid w:val="00D612BD"/>
    <w:rsid w:val="00D61DC7"/>
    <w:rsid w:val="00D638DC"/>
    <w:rsid w:val="00D6411E"/>
    <w:rsid w:val="00D64297"/>
    <w:rsid w:val="00D64AFC"/>
    <w:rsid w:val="00D64EBD"/>
    <w:rsid w:val="00D64F00"/>
    <w:rsid w:val="00D67AD8"/>
    <w:rsid w:val="00D7095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444D"/>
    <w:rsid w:val="00DB5B77"/>
    <w:rsid w:val="00DC23DF"/>
    <w:rsid w:val="00DD0471"/>
    <w:rsid w:val="00DD7429"/>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25D76"/>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25B"/>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B5B"/>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07ACC"/>
    <w:rsid w:val="00F11685"/>
    <w:rsid w:val="00F15A7C"/>
    <w:rsid w:val="00F1619C"/>
    <w:rsid w:val="00F2018A"/>
    <w:rsid w:val="00F2158B"/>
    <w:rsid w:val="00F2196F"/>
    <w:rsid w:val="00F2269F"/>
    <w:rsid w:val="00F22E23"/>
    <w:rsid w:val="00F2340D"/>
    <w:rsid w:val="00F24872"/>
    <w:rsid w:val="00F24A4A"/>
    <w:rsid w:val="00F24C71"/>
    <w:rsid w:val="00F26703"/>
    <w:rsid w:val="00F27792"/>
    <w:rsid w:val="00F3080D"/>
    <w:rsid w:val="00F30F27"/>
    <w:rsid w:val="00F31FA7"/>
    <w:rsid w:val="00F321DB"/>
    <w:rsid w:val="00F322DD"/>
    <w:rsid w:val="00F329BA"/>
    <w:rsid w:val="00F3423F"/>
    <w:rsid w:val="00F3474D"/>
    <w:rsid w:val="00F40E59"/>
    <w:rsid w:val="00F4135A"/>
    <w:rsid w:val="00F42296"/>
    <w:rsid w:val="00F42C61"/>
    <w:rsid w:val="00F430C3"/>
    <w:rsid w:val="00F44A05"/>
    <w:rsid w:val="00F456CA"/>
    <w:rsid w:val="00F458DA"/>
    <w:rsid w:val="00F4756E"/>
    <w:rsid w:val="00F529C1"/>
    <w:rsid w:val="00F52B24"/>
    <w:rsid w:val="00F52E3A"/>
    <w:rsid w:val="00F56E8D"/>
    <w:rsid w:val="00F5704A"/>
    <w:rsid w:val="00F578E4"/>
    <w:rsid w:val="00F622AE"/>
    <w:rsid w:val="00F6289A"/>
    <w:rsid w:val="00F6368E"/>
    <w:rsid w:val="00F66C01"/>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3C56"/>
    <w:rsid w:val="00F93E6B"/>
    <w:rsid w:val="00F9498C"/>
    <w:rsid w:val="00F9601F"/>
    <w:rsid w:val="00FA038C"/>
    <w:rsid w:val="00FA0DCB"/>
    <w:rsid w:val="00FA18AE"/>
    <w:rsid w:val="00FA2FD4"/>
    <w:rsid w:val="00FA3FBF"/>
    <w:rsid w:val="00FA7420"/>
    <w:rsid w:val="00FA76C1"/>
    <w:rsid w:val="00FB0117"/>
    <w:rsid w:val="00FB09D6"/>
    <w:rsid w:val="00FB15A1"/>
    <w:rsid w:val="00FB24C4"/>
    <w:rsid w:val="00FB3B94"/>
    <w:rsid w:val="00FB43F5"/>
    <w:rsid w:val="00FB5B96"/>
    <w:rsid w:val="00FB64A5"/>
    <w:rsid w:val="00FB7BAF"/>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93"/>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31140">
      <w:bodyDiv w:val="1"/>
      <w:marLeft w:val="0"/>
      <w:marRight w:val="0"/>
      <w:marTop w:val="0"/>
      <w:marBottom w:val="0"/>
      <w:divBdr>
        <w:top w:val="none" w:sz="0" w:space="0" w:color="auto"/>
        <w:left w:val="none" w:sz="0" w:space="0" w:color="auto"/>
        <w:bottom w:val="none" w:sz="0" w:space="0" w:color="auto"/>
        <w:right w:val="none" w:sz="0" w:space="0" w:color="auto"/>
      </w:divBdr>
      <w:divsChild>
        <w:div w:id="857894750">
          <w:marLeft w:val="0"/>
          <w:marRight w:val="0"/>
          <w:marTop w:val="0"/>
          <w:marBottom w:val="0"/>
          <w:divBdr>
            <w:top w:val="none" w:sz="0" w:space="0" w:color="auto"/>
            <w:left w:val="none" w:sz="0" w:space="0" w:color="auto"/>
            <w:bottom w:val="none" w:sz="0" w:space="0" w:color="auto"/>
            <w:right w:val="none" w:sz="0" w:space="0" w:color="auto"/>
          </w:divBdr>
          <w:divsChild>
            <w:div w:id="873273137">
              <w:marLeft w:val="0"/>
              <w:marRight w:val="0"/>
              <w:marTop w:val="0"/>
              <w:marBottom w:val="0"/>
              <w:divBdr>
                <w:top w:val="none" w:sz="0" w:space="0" w:color="auto"/>
                <w:left w:val="none" w:sz="0" w:space="0" w:color="auto"/>
                <w:bottom w:val="none" w:sz="0" w:space="0" w:color="auto"/>
                <w:right w:val="none" w:sz="0" w:space="0" w:color="auto"/>
              </w:divBdr>
              <w:divsChild>
                <w:div w:id="2014795516">
                  <w:marLeft w:val="0"/>
                  <w:marRight w:val="0"/>
                  <w:marTop w:val="0"/>
                  <w:marBottom w:val="0"/>
                  <w:divBdr>
                    <w:top w:val="none" w:sz="0" w:space="0" w:color="auto"/>
                    <w:left w:val="none" w:sz="0" w:space="0" w:color="auto"/>
                    <w:bottom w:val="none" w:sz="0" w:space="0" w:color="auto"/>
                    <w:right w:val="none" w:sz="0" w:space="0" w:color="auto"/>
                  </w:divBdr>
                  <w:divsChild>
                    <w:div w:id="276448507">
                      <w:marLeft w:val="0"/>
                      <w:marRight w:val="0"/>
                      <w:marTop w:val="0"/>
                      <w:marBottom w:val="0"/>
                      <w:divBdr>
                        <w:top w:val="none" w:sz="0" w:space="0" w:color="auto"/>
                        <w:left w:val="none" w:sz="0" w:space="0" w:color="auto"/>
                        <w:bottom w:val="none" w:sz="0" w:space="0" w:color="auto"/>
                        <w:right w:val="none" w:sz="0" w:space="0" w:color="auto"/>
                      </w:divBdr>
                      <w:divsChild>
                        <w:div w:id="109474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10830721">
      <w:bodyDiv w:val="1"/>
      <w:marLeft w:val="0"/>
      <w:marRight w:val="0"/>
      <w:marTop w:val="0"/>
      <w:marBottom w:val="0"/>
      <w:divBdr>
        <w:top w:val="none" w:sz="0" w:space="0" w:color="auto"/>
        <w:left w:val="none" w:sz="0" w:space="0" w:color="auto"/>
        <w:bottom w:val="none" w:sz="0" w:space="0" w:color="auto"/>
        <w:right w:val="none" w:sz="0" w:space="0" w:color="auto"/>
      </w:divBdr>
      <w:divsChild>
        <w:div w:id="441998392">
          <w:marLeft w:val="0"/>
          <w:marRight w:val="0"/>
          <w:marTop w:val="0"/>
          <w:marBottom w:val="0"/>
          <w:divBdr>
            <w:top w:val="none" w:sz="0" w:space="0" w:color="auto"/>
            <w:left w:val="none" w:sz="0" w:space="0" w:color="auto"/>
            <w:bottom w:val="none" w:sz="0" w:space="0" w:color="auto"/>
            <w:right w:val="none" w:sz="0" w:space="0" w:color="auto"/>
          </w:divBdr>
          <w:divsChild>
            <w:div w:id="339890372">
              <w:marLeft w:val="0"/>
              <w:marRight w:val="0"/>
              <w:marTop w:val="0"/>
              <w:marBottom w:val="0"/>
              <w:divBdr>
                <w:top w:val="none" w:sz="0" w:space="0" w:color="auto"/>
                <w:left w:val="none" w:sz="0" w:space="0" w:color="auto"/>
                <w:bottom w:val="none" w:sz="0" w:space="0" w:color="auto"/>
                <w:right w:val="none" w:sz="0" w:space="0" w:color="auto"/>
              </w:divBdr>
              <w:divsChild>
                <w:div w:id="131942339">
                  <w:marLeft w:val="0"/>
                  <w:marRight w:val="0"/>
                  <w:marTop w:val="0"/>
                  <w:marBottom w:val="0"/>
                  <w:divBdr>
                    <w:top w:val="none" w:sz="0" w:space="0" w:color="auto"/>
                    <w:left w:val="none" w:sz="0" w:space="0" w:color="auto"/>
                    <w:bottom w:val="none" w:sz="0" w:space="0" w:color="auto"/>
                    <w:right w:val="none" w:sz="0" w:space="0" w:color="auto"/>
                  </w:divBdr>
                  <w:divsChild>
                    <w:div w:id="1397162645">
                      <w:marLeft w:val="0"/>
                      <w:marRight w:val="0"/>
                      <w:marTop w:val="0"/>
                      <w:marBottom w:val="0"/>
                      <w:divBdr>
                        <w:top w:val="none" w:sz="0" w:space="0" w:color="auto"/>
                        <w:left w:val="none" w:sz="0" w:space="0" w:color="auto"/>
                        <w:bottom w:val="none" w:sz="0" w:space="0" w:color="auto"/>
                        <w:right w:val="none" w:sz="0" w:space="0" w:color="auto"/>
                      </w:divBdr>
                      <w:divsChild>
                        <w:div w:id="1174303295">
                          <w:marLeft w:val="0"/>
                          <w:marRight w:val="0"/>
                          <w:marTop w:val="0"/>
                          <w:marBottom w:val="0"/>
                          <w:divBdr>
                            <w:top w:val="none" w:sz="0" w:space="0" w:color="auto"/>
                            <w:left w:val="none" w:sz="0" w:space="0" w:color="auto"/>
                            <w:bottom w:val="none" w:sz="0" w:space="0" w:color="auto"/>
                            <w:right w:val="none" w:sz="0" w:space="0" w:color="auto"/>
                          </w:divBdr>
                        </w:div>
                        <w:div w:id="1939292026">
                          <w:marLeft w:val="0"/>
                          <w:marRight w:val="0"/>
                          <w:marTop w:val="0"/>
                          <w:marBottom w:val="0"/>
                          <w:divBdr>
                            <w:top w:val="none" w:sz="0" w:space="0" w:color="auto"/>
                            <w:left w:val="none" w:sz="0" w:space="0" w:color="auto"/>
                            <w:bottom w:val="none" w:sz="0" w:space="0" w:color="auto"/>
                            <w:right w:val="none" w:sz="0" w:space="0" w:color="auto"/>
                          </w:divBdr>
                          <w:divsChild>
                            <w:div w:id="1215049082">
                              <w:marLeft w:val="0"/>
                              <w:marRight w:val="0"/>
                              <w:marTop w:val="0"/>
                              <w:marBottom w:val="0"/>
                              <w:divBdr>
                                <w:top w:val="none" w:sz="0" w:space="0" w:color="auto"/>
                                <w:left w:val="none" w:sz="0" w:space="0" w:color="auto"/>
                                <w:bottom w:val="none" w:sz="0" w:space="0" w:color="auto"/>
                                <w:right w:val="none" w:sz="0" w:space="0" w:color="auto"/>
                              </w:divBdr>
                              <w:divsChild>
                                <w:div w:id="1471706269">
                                  <w:marLeft w:val="0"/>
                                  <w:marRight w:val="0"/>
                                  <w:marTop w:val="0"/>
                                  <w:marBottom w:val="0"/>
                                  <w:divBdr>
                                    <w:top w:val="none" w:sz="0" w:space="0" w:color="auto"/>
                                    <w:left w:val="none" w:sz="0" w:space="0" w:color="auto"/>
                                    <w:bottom w:val="none" w:sz="0" w:space="0" w:color="auto"/>
                                    <w:right w:val="none" w:sz="0" w:space="0" w:color="auto"/>
                                  </w:divBdr>
                                  <w:divsChild>
                                    <w:div w:id="518205999">
                                      <w:marLeft w:val="0"/>
                                      <w:marRight w:val="0"/>
                                      <w:marTop w:val="0"/>
                                      <w:marBottom w:val="0"/>
                                      <w:divBdr>
                                        <w:top w:val="none" w:sz="0" w:space="0" w:color="auto"/>
                                        <w:left w:val="none" w:sz="0" w:space="0" w:color="auto"/>
                                        <w:bottom w:val="none" w:sz="0" w:space="0" w:color="auto"/>
                                        <w:right w:val="none" w:sz="0" w:space="0" w:color="auto"/>
                                      </w:divBdr>
                                      <w:divsChild>
                                        <w:div w:id="391780201">
                                          <w:marLeft w:val="0"/>
                                          <w:marRight w:val="0"/>
                                          <w:marTop w:val="0"/>
                                          <w:marBottom w:val="0"/>
                                          <w:divBdr>
                                            <w:top w:val="none" w:sz="0" w:space="0" w:color="auto"/>
                                            <w:left w:val="none" w:sz="0" w:space="0" w:color="auto"/>
                                            <w:bottom w:val="none" w:sz="0" w:space="0" w:color="auto"/>
                                            <w:right w:val="none" w:sz="0" w:space="0" w:color="auto"/>
                                          </w:divBdr>
                                          <w:divsChild>
                                            <w:div w:id="2028477679">
                                              <w:marLeft w:val="0"/>
                                              <w:marRight w:val="0"/>
                                              <w:marTop w:val="0"/>
                                              <w:marBottom w:val="0"/>
                                              <w:divBdr>
                                                <w:top w:val="none" w:sz="0" w:space="0" w:color="auto"/>
                                                <w:left w:val="none" w:sz="0" w:space="0" w:color="auto"/>
                                                <w:bottom w:val="none" w:sz="0" w:space="0" w:color="auto"/>
                                                <w:right w:val="none" w:sz="0" w:space="0" w:color="auto"/>
                                              </w:divBdr>
                                              <w:divsChild>
                                                <w:div w:id="46866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326447818">
      <w:bodyDiv w:val="1"/>
      <w:marLeft w:val="0"/>
      <w:marRight w:val="0"/>
      <w:marTop w:val="0"/>
      <w:marBottom w:val="0"/>
      <w:divBdr>
        <w:top w:val="none" w:sz="0" w:space="0" w:color="auto"/>
        <w:left w:val="none" w:sz="0" w:space="0" w:color="auto"/>
        <w:bottom w:val="none" w:sz="0" w:space="0" w:color="auto"/>
        <w:right w:val="none" w:sz="0" w:space="0" w:color="auto"/>
      </w:divBdr>
      <w:divsChild>
        <w:div w:id="1577402980">
          <w:marLeft w:val="0"/>
          <w:marRight w:val="0"/>
          <w:marTop w:val="0"/>
          <w:marBottom w:val="0"/>
          <w:divBdr>
            <w:top w:val="none" w:sz="0" w:space="0" w:color="auto"/>
            <w:left w:val="none" w:sz="0" w:space="0" w:color="auto"/>
            <w:bottom w:val="none" w:sz="0" w:space="0" w:color="auto"/>
            <w:right w:val="none" w:sz="0" w:space="0" w:color="auto"/>
          </w:divBdr>
          <w:divsChild>
            <w:div w:id="1945456268">
              <w:marLeft w:val="0"/>
              <w:marRight w:val="0"/>
              <w:marTop w:val="0"/>
              <w:marBottom w:val="0"/>
              <w:divBdr>
                <w:top w:val="none" w:sz="0" w:space="0" w:color="auto"/>
                <w:left w:val="none" w:sz="0" w:space="0" w:color="auto"/>
                <w:bottom w:val="none" w:sz="0" w:space="0" w:color="auto"/>
                <w:right w:val="none" w:sz="0" w:space="0" w:color="auto"/>
              </w:divBdr>
              <w:divsChild>
                <w:div w:id="508984442">
                  <w:marLeft w:val="0"/>
                  <w:marRight w:val="0"/>
                  <w:marTop w:val="0"/>
                  <w:marBottom w:val="0"/>
                  <w:divBdr>
                    <w:top w:val="none" w:sz="0" w:space="0" w:color="auto"/>
                    <w:left w:val="none" w:sz="0" w:space="0" w:color="auto"/>
                    <w:bottom w:val="none" w:sz="0" w:space="0" w:color="auto"/>
                    <w:right w:val="none" w:sz="0" w:space="0" w:color="auto"/>
                  </w:divBdr>
                  <w:divsChild>
                    <w:div w:id="1568153553">
                      <w:marLeft w:val="0"/>
                      <w:marRight w:val="0"/>
                      <w:marTop w:val="0"/>
                      <w:marBottom w:val="0"/>
                      <w:divBdr>
                        <w:top w:val="none" w:sz="0" w:space="0" w:color="auto"/>
                        <w:left w:val="none" w:sz="0" w:space="0" w:color="auto"/>
                        <w:bottom w:val="none" w:sz="0" w:space="0" w:color="auto"/>
                        <w:right w:val="none" w:sz="0" w:space="0" w:color="auto"/>
                      </w:divBdr>
                      <w:divsChild>
                        <w:div w:id="1353191728">
                          <w:marLeft w:val="0"/>
                          <w:marRight w:val="0"/>
                          <w:marTop w:val="0"/>
                          <w:marBottom w:val="0"/>
                          <w:divBdr>
                            <w:top w:val="none" w:sz="0" w:space="0" w:color="auto"/>
                            <w:left w:val="none" w:sz="0" w:space="0" w:color="auto"/>
                            <w:bottom w:val="none" w:sz="0" w:space="0" w:color="auto"/>
                            <w:right w:val="none" w:sz="0" w:space="0" w:color="auto"/>
                          </w:divBdr>
                          <w:divsChild>
                            <w:div w:id="1913807881">
                              <w:marLeft w:val="0"/>
                              <w:marRight w:val="0"/>
                              <w:marTop w:val="0"/>
                              <w:marBottom w:val="0"/>
                              <w:divBdr>
                                <w:top w:val="none" w:sz="0" w:space="0" w:color="auto"/>
                                <w:left w:val="none" w:sz="0" w:space="0" w:color="auto"/>
                                <w:bottom w:val="none" w:sz="0" w:space="0" w:color="auto"/>
                                <w:right w:val="none" w:sz="0" w:space="0" w:color="auto"/>
                              </w:divBdr>
                              <w:divsChild>
                                <w:div w:id="110626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0085367">
      <w:bodyDiv w:val="1"/>
      <w:marLeft w:val="0"/>
      <w:marRight w:val="0"/>
      <w:marTop w:val="0"/>
      <w:marBottom w:val="0"/>
      <w:divBdr>
        <w:top w:val="none" w:sz="0" w:space="0" w:color="auto"/>
        <w:left w:val="none" w:sz="0" w:space="0" w:color="auto"/>
        <w:bottom w:val="none" w:sz="0" w:space="0" w:color="auto"/>
        <w:right w:val="none" w:sz="0" w:space="0" w:color="auto"/>
      </w:divBdr>
      <w:divsChild>
        <w:div w:id="571627243">
          <w:marLeft w:val="0"/>
          <w:marRight w:val="0"/>
          <w:marTop w:val="0"/>
          <w:marBottom w:val="0"/>
          <w:divBdr>
            <w:top w:val="none" w:sz="0" w:space="0" w:color="auto"/>
            <w:left w:val="none" w:sz="0" w:space="0" w:color="auto"/>
            <w:bottom w:val="none" w:sz="0" w:space="0" w:color="auto"/>
            <w:right w:val="none" w:sz="0" w:space="0" w:color="auto"/>
          </w:divBdr>
          <w:divsChild>
            <w:div w:id="359206607">
              <w:marLeft w:val="0"/>
              <w:marRight w:val="0"/>
              <w:marTop w:val="0"/>
              <w:marBottom w:val="0"/>
              <w:divBdr>
                <w:top w:val="none" w:sz="0" w:space="0" w:color="auto"/>
                <w:left w:val="none" w:sz="0" w:space="0" w:color="auto"/>
                <w:bottom w:val="none" w:sz="0" w:space="0" w:color="auto"/>
                <w:right w:val="none" w:sz="0" w:space="0" w:color="auto"/>
              </w:divBdr>
              <w:divsChild>
                <w:div w:id="119765485">
                  <w:marLeft w:val="0"/>
                  <w:marRight w:val="0"/>
                  <w:marTop w:val="0"/>
                  <w:marBottom w:val="0"/>
                  <w:divBdr>
                    <w:top w:val="none" w:sz="0" w:space="0" w:color="auto"/>
                    <w:left w:val="none" w:sz="0" w:space="0" w:color="auto"/>
                    <w:bottom w:val="none" w:sz="0" w:space="0" w:color="auto"/>
                    <w:right w:val="none" w:sz="0" w:space="0" w:color="auto"/>
                  </w:divBdr>
                  <w:divsChild>
                    <w:div w:id="152836748">
                      <w:marLeft w:val="0"/>
                      <w:marRight w:val="0"/>
                      <w:marTop w:val="0"/>
                      <w:marBottom w:val="0"/>
                      <w:divBdr>
                        <w:top w:val="none" w:sz="0" w:space="0" w:color="auto"/>
                        <w:left w:val="none" w:sz="0" w:space="0" w:color="auto"/>
                        <w:bottom w:val="none" w:sz="0" w:space="0" w:color="auto"/>
                        <w:right w:val="none" w:sz="0" w:space="0" w:color="auto"/>
                      </w:divBdr>
                      <w:divsChild>
                        <w:div w:id="326830469">
                          <w:marLeft w:val="0"/>
                          <w:marRight w:val="0"/>
                          <w:marTop w:val="0"/>
                          <w:marBottom w:val="0"/>
                          <w:divBdr>
                            <w:top w:val="none" w:sz="0" w:space="0" w:color="auto"/>
                            <w:left w:val="none" w:sz="0" w:space="0" w:color="auto"/>
                            <w:bottom w:val="none" w:sz="0" w:space="0" w:color="auto"/>
                            <w:right w:val="none" w:sz="0" w:space="0" w:color="auto"/>
                          </w:divBdr>
                          <w:divsChild>
                            <w:div w:id="1353535023">
                              <w:marLeft w:val="0"/>
                              <w:marRight w:val="0"/>
                              <w:marTop w:val="0"/>
                              <w:marBottom w:val="0"/>
                              <w:divBdr>
                                <w:top w:val="none" w:sz="0" w:space="0" w:color="auto"/>
                                <w:left w:val="none" w:sz="0" w:space="0" w:color="auto"/>
                                <w:bottom w:val="none" w:sz="0" w:space="0" w:color="auto"/>
                                <w:right w:val="none" w:sz="0" w:space="0" w:color="auto"/>
                              </w:divBdr>
                              <w:divsChild>
                                <w:div w:id="1759786520">
                                  <w:marLeft w:val="0"/>
                                  <w:marRight w:val="0"/>
                                  <w:marTop w:val="0"/>
                                  <w:marBottom w:val="0"/>
                                  <w:divBdr>
                                    <w:top w:val="none" w:sz="0" w:space="0" w:color="auto"/>
                                    <w:left w:val="none" w:sz="0" w:space="0" w:color="auto"/>
                                    <w:bottom w:val="none" w:sz="0" w:space="0" w:color="auto"/>
                                    <w:right w:val="none" w:sz="0" w:space="0" w:color="auto"/>
                                  </w:divBdr>
                                  <w:divsChild>
                                    <w:div w:id="157036293">
                                      <w:marLeft w:val="0"/>
                                      <w:marRight w:val="0"/>
                                      <w:marTop w:val="0"/>
                                      <w:marBottom w:val="0"/>
                                      <w:divBdr>
                                        <w:top w:val="none" w:sz="0" w:space="0" w:color="auto"/>
                                        <w:left w:val="none" w:sz="0" w:space="0" w:color="auto"/>
                                        <w:bottom w:val="none" w:sz="0" w:space="0" w:color="auto"/>
                                        <w:right w:val="none" w:sz="0" w:space="0" w:color="auto"/>
                                      </w:divBdr>
                                      <w:divsChild>
                                        <w:div w:id="2008555836">
                                          <w:marLeft w:val="0"/>
                                          <w:marRight w:val="0"/>
                                          <w:marTop w:val="0"/>
                                          <w:marBottom w:val="0"/>
                                          <w:divBdr>
                                            <w:top w:val="none" w:sz="0" w:space="0" w:color="auto"/>
                                            <w:left w:val="none" w:sz="0" w:space="0" w:color="auto"/>
                                            <w:bottom w:val="none" w:sz="0" w:space="0" w:color="auto"/>
                                            <w:right w:val="none" w:sz="0" w:space="0" w:color="auto"/>
                                          </w:divBdr>
                                          <w:divsChild>
                                            <w:div w:id="1670134981">
                                              <w:marLeft w:val="0"/>
                                              <w:marRight w:val="0"/>
                                              <w:marTop w:val="0"/>
                                              <w:marBottom w:val="0"/>
                                              <w:divBdr>
                                                <w:top w:val="none" w:sz="0" w:space="0" w:color="auto"/>
                                                <w:left w:val="none" w:sz="0" w:space="0" w:color="auto"/>
                                                <w:bottom w:val="none" w:sz="0" w:space="0" w:color="auto"/>
                                                <w:right w:val="none" w:sz="0" w:space="0" w:color="auto"/>
                                              </w:divBdr>
                                              <w:divsChild>
                                                <w:div w:id="772750697">
                                                  <w:marLeft w:val="0"/>
                                                  <w:marRight w:val="0"/>
                                                  <w:marTop w:val="0"/>
                                                  <w:marBottom w:val="0"/>
                                                  <w:divBdr>
                                                    <w:top w:val="none" w:sz="0" w:space="0" w:color="auto"/>
                                                    <w:left w:val="none" w:sz="0" w:space="0" w:color="auto"/>
                                                    <w:bottom w:val="none" w:sz="0" w:space="0" w:color="auto"/>
                                                    <w:right w:val="none" w:sz="0" w:space="0" w:color="auto"/>
                                                  </w:divBdr>
                                                </w:div>
                                                <w:div w:id="30586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113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3312657">
      <w:bodyDiv w:val="1"/>
      <w:marLeft w:val="0"/>
      <w:marRight w:val="0"/>
      <w:marTop w:val="0"/>
      <w:marBottom w:val="0"/>
      <w:divBdr>
        <w:top w:val="none" w:sz="0" w:space="0" w:color="auto"/>
        <w:left w:val="none" w:sz="0" w:space="0" w:color="auto"/>
        <w:bottom w:val="none" w:sz="0" w:space="0" w:color="auto"/>
        <w:right w:val="none" w:sz="0" w:space="0" w:color="auto"/>
      </w:divBdr>
      <w:divsChild>
        <w:div w:id="1360661051">
          <w:marLeft w:val="0"/>
          <w:marRight w:val="0"/>
          <w:marTop w:val="0"/>
          <w:marBottom w:val="0"/>
          <w:divBdr>
            <w:top w:val="none" w:sz="0" w:space="0" w:color="auto"/>
            <w:left w:val="none" w:sz="0" w:space="0" w:color="auto"/>
            <w:bottom w:val="none" w:sz="0" w:space="0" w:color="auto"/>
            <w:right w:val="none" w:sz="0" w:space="0" w:color="auto"/>
          </w:divBdr>
          <w:divsChild>
            <w:div w:id="2073769363">
              <w:marLeft w:val="0"/>
              <w:marRight w:val="0"/>
              <w:marTop w:val="0"/>
              <w:marBottom w:val="0"/>
              <w:divBdr>
                <w:top w:val="none" w:sz="0" w:space="0" w:color="auto"/>
                <w:left w:val="none" w:sz="0" w:space="0" w:color="auto"/>
                <w:bottom w:val="none" w:sz="0" w:space="0" w:color="auto"/>
                <w:right w:val="none" w:sz="0" w:space="0" w:color="auto"/>
              </w:divBdr>
              <w:divsChild>
                <w:div w:id="1803307657">
                  <w:marLeft w:val="0"/>
                  <w:marRight w:val="0"/>
                  <w:marTop w:val="0"/>
                  <w:marBottom w:val="0"/>
                  <w:divBdr>
                    <w:top w:val="none" w:sz="0" w:space="0" w:color="auto"/>
                    <w:left w:val="none" w:sz="0" w:space="0" w:color="auto"/>
                    <w:bottom w:val="none" w:sz="0" w:space="0" w:color="auto"/>
                    <w:right w:val="none" w:sz="0" w:space="0" w:color="auto"/>
                  </w:divBdr>
                  <w:divsChild>
                    <w:div w:id="1800370734">
                      <w:marLeft w:val="0"/>
                      <w:marRight w:val="0"/>
                      <w:marTop w:val="0"/>
                      <w:marBottom w:val="0"/>
                      <w:divBdr>
                        <w:top w:val="none" w:sz="0" w:space="0" w:color="auto"/>
                        <w:left w:val="none" w:sz="0" w:space="0" w:color="auto"/>
                        <w:bottom w:val="none" w:sz="0" w:space="0" w:color="auto"/>
                        <w:right w:val="none" w:sz="0" w:space="0" w:color="auto"/>
                      </w:divBdr>
                      <w:divsChild>
                        <w:div w:id="402969">
                          <w:marLeft w:val="0"/>
                          <w:marRight w:val="0"/>
                          <w:marTop w:val="0"/>
                          <w:marBottom w:val="0"/>
                          <w:divBdr>
                            <w:top w:val="none" w:sz="0" w:space="0" w:color="auto"/>
                            <w:left w:val="none" w:sz="0" w:space="0" w:color="auto"/>
                            <w:bottom w:val="none" w:sz="0" w:space="0" w:color="auto"/>
                            <w:right w:val="none" w:sz="0" w:space="0" w:color="auto"/>
                          </w:divBdr>
                          <w:divsChild>
                            <w:div w:id="1046179321">
                              <w:marLeft w:val="0"/>
                              <w:marRight w:val="0"/>
                              <w:marTop w:val="0"/>
                              <w:marBottom w:val="0"/>
                              <w:divBdr>
                                <w:top w:val="none" w:sz="0" w:space="0" w:color="auto"/>
                                <w:left w:val="none" w:sz="0" w:space="0" w:color="auto"/>
                                <w:bottom w:val="none" w:sz="0" w:space="0" w:color="auto"/>
                                <w:right w:val="none" w:sz="0" w:space="0" w:color="auto"/>
                              </w:divBdr>
                              <w:divsChild>
                                <w:div w:id="1120493456">
                                  <w:marLeft w:val="0"/>
                                  <w:marRight w:val="0"/>
                                  <w:marTop w:val="0"/>
                                  <w:marBottom w:val="0"/>
                                  <w:divBdr>
                                    <w:top w:val="none" w:sz="0" w:space="0" w:color="auto"/>
                                    <w:left w:val="none" w:sz="0" w:space="0" w:color="auto"/>
                                    <w:bottom w:val="none" w:sz="0" w:space="0" w:color="auto"/>
                                    <w:right w:val="none" w:sz="0" w:space="0" w:color="auto"/>
                                  </w:divBdr>
                                  <w:divsChild>
                                    <w:div w:id="121965771">
                                      <w:marLeft w:val="0"/>
                                      <w:marRight w:val="0"/>
                                      <w:marTop w:val="0"/>
                                      <w:marBottom w:val="0"/>
                                      <w:divBdr>
                                        <w:top w:val="none" w:sz="0" w:space="0" w:color="auto"/>
                                        <w:left w:val="none" w:sz="0" w:space="0" w:color="auto"/>
                                        <w:bottom w:val="none" w:sz="0" w:space="0" w:color="auto"/>
                                        <w:right w:val="none" w:sz="0" w:space="0" w:color="auto"/>
                                      </w:divBdr>
                                      <w:divsChild>
                                        <w:div w:id="1623266275">
                                          <w:marLeft w:val="0"/>
                                          <w:marRight w:val="0"/>
                                          <w:marTop w:val="0"/>
                                          <w:marBottom w:val="0"/>
                                          <w:divBdr>
                                            <w:top w:val="none" w:sz="0" w:space="0" w:color="auto"/>
                                            <w:left w:val="none" w:sz="0" w:space="0" w:color="auto"/>
                                            <w:bottom w:val="none" w:sz="0" w:space="0" w:color="auto"/>
                                            <w:right w:val="none" w:sz="0" w:space="0" w:color="auto"/>
                                          </w:divBdr>
                                          <w:divsChild>
                                            <w:div w:id="16153124">
                                              <w:marLeft w:val="0"/>
                                              <w:marRight w:val="0"/>
                                              <w:marTop w:val="0"/>
                                              <w:marBottom w:val="0"/>
                                              <w:divBdr>
                                                <w:top w:val="none" w:sz="0" w:space="0" w:color="auto"/>
                                                <w:left w:val="none" w:sz="0" w:space="0" w:color="auto"/>
                                                <w:bottom w:val="none" w:sz="0" w:space="0" w:color="auto"/>
                                                <w:right w:val="none" w:sz="0" w:space="0" w:color="auto"/>
                                              </w:divBdr>
                                              <w:divsChild>
                                                <w:div w:id="981890196">
                                                  <w:marLeft w:val="0"/>
                                                  <w:marRight w:val="0"/>
                                                  <w:marTop w:val="0"/>
                                                  <w:marBottom w:val="0"/>
                                                  <w:divBdr>
                                                    <w:top w:val="none" w:sz="0" w:space="0" w:color="auto"/>
                                                    <w:left w:val="none" w:sz="0" w:space="0" w:color="auto"/>
                                                    <w:bottom w:val="none" w:sz="0" w:space="0" w:color="auto"/>
                                                    <w:right w:val="none" w:sz="0" w:space="0" w:color="auto"/>
                                                  </w:divBdr>
                                                </w:div>
                                                <w:div w:id="183745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524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4619795">
      <w:bodyDiv w:val="1"/>
      <w:marLeft w:val="0"/>
      <w:marRight w:val="0"/>
      <w:marTop w:val="0"/>
      <w:marBottom w:val="0"/>
      <w:divBdr>
        <w:top w:val="none" w:sz="0" w:space="0" w:color="auto"/>
        <w:left w:val="none" w:sz="0" w:space="0" w:color="auto"/>
        <w:bottom w:val="none" w:sz="0" w:space="0" w:color="auto"/>
        <w:right w:val="none" w:sz="0" w:space="0" w:color="auto"/>
      </w:divBdr>
      <w:divsChild>
        <w:div w:id="661809784">
          <w:marLeft w:val="0"/>
          <w:marRight w:val="0"/>
          <w:marTop w:val="0"/>
          <w:marBottom w:val="0"/>
          <w:divBdr>
            <w:top w:val="none" w:sz="0" w:space="0" w:color="auto"/>
            <w:left w:val="none" w:sz="0" w:space="0" w:color="auto"/>
            <w:bottom w:val="none" w:sz="0" w:space="0" w:color="auto"/>
            <w:right w:val="none" w:sz="0" w:space="0" w:color="auto"/>
          </w:divBdr>
          <w:divsChild>
            <w:div w:id="1282765850">
              <w:marLeft w:val="0"/>
              <w:marRight w:val="0"/>
              <w:marTop w:val="0"/>
              <w:marBottom w:val="0"/>
              <w:divBdr>
                <w:top w:val="none" w:sz="0" w:space="0" w:color="auto"/>
                <w:left w:val="none" w:sz="0" w:space="0" w:color="auto"/>
                <w:bottom w:val="none" w:sz="0" w:space="0" w:color="auto"/>
                <w:right w:val="none" w:sz="0" w:space="0" w:color="auto"/>
              </w:divBdr>
              <w:divsChild>
                <w:div w:id="386296785">
                  <w:marLeft w:val="0"/>
                  <w:marRight w:val="0"/>
                  <w:marTop w:val="0"/>
                  <w:marBottom w:val="0"/>
                  <w:divBdr>
                    <w:top w:val="none" w:sz="0" w:space="0" w:color="auto"/>
                    <w:left w:val="none" w:sz="0" w:space="0" w:color="auto"/>
                    <w:bottom w:val="none" w:sz="0" w:space="0" w:color="auto"/>
                    <w:right w:val="none" w:sz="0" w:space="0" w:color="auto"/>
                  </w:divBdr>
                  <w:divsChild>
                    <w:div w:id="94592110">
                      <w:marLeft w:val="0"/>
                      <w:marRight w:val="0"/>
                      <w:marTop w:val="0"/>
                      <w:marBottom w:val="0"/>
                      <w:divBdr>
                        <w:top w:val="none" w:sz="0" w:space="0" w:color="auto"/>
                        <w:left w:val="none" w:sz="0" w:space="0" w:color="auto"/>
                        <w:bottom w:val="none" w:sz="0" w:space="0" w:color="auto"/>
                        <w:right w:val="none" w:sz="0" w:space="0" w:color="auto"/>
                      </w:divBdr>
                      <w:divsChild>
                        <w:div w:id="1487555336">
                          <w:marLeft w:val="0"/>
                          <w:marRight w:val="0"/>
                          <w:marTop w:val="0"/>
                          <w:marBottom w:val="0"/>
                          <w:divBdr>
                            <w:top w:val="none" w:sz="0" w:space="0" w:color="auto"/>
                            <w:left w:val="none" w:sz="0" w:space="0" w:color="auto"/>
                            <w:bottom w:val="none" w:sz="0" w:space="0" w:color="auto"/>
                            <w:right w:val="none" w:sz="0" w:space="0" w:color="auto"/>
                          </w:divBdr>
                          <w:divsChild>
                            <w:div w:id="2111315077">
                              <w:marLeft w:val="0"/>
                              <w:marRight w:val="0"/>
                              <w:marTop w:val="0"/>
                              <w:marBottom w:val="0"/>
                              <w:divBdr>
                                <w:top w:val="none" w:sz="0" w:space="0" w:color="auto"/>
                                <w:left w:val="none" w:sz="0" w:space="0" w:color="auto"/>
                                <w:bottom w:val="none" w:sz="0" w:space="0" w:color="auto"/>
                                <w:right w:val="none" w:sz="0" w:space="0" w:color="auto"/>
                              </w:divBdr>
                              <w:divsChild>
                                <w:div w:id="2082870243">
                                  <w:marLeft w:val="0"/>
                                  <w:marRight w:val="0"/>
                                  <w:marTop w:val="0"/>
                                  <w:marBottom w:val="0"/>
                                  <w:divBdr>
                                    <w:top w:val="none" w:sz="0" w:space="0" w:color="auto"/>
                                    <w:left w:val="none" w:sz="0" w:space="0" w:color="auto"/>
                                    <w:bottom w:val="none" w:sz="0" w:space="0" w:color="auto"/>
                                    <w:right w:val="none" w:sz="0" w:space="0" w:color="auto"/>
                                  </w:divBdr>
                                  <w:divsChild>
                                    <w:div w:id="1068190188">
                                      <w:marLeft w:val="0"/>
                                      <w:marRight w:val="0"/>
                                      <w:marTop w:val="0"/>
                                      <w:marBottom w:val="0"/>
                                      <w:divBdr>
                                        <w:top w:val="none" w:sz="0" w:space="0" w:color="auto"/>
                                        <w:left w:val="none" w:sz="0" w:space="0" w:color="auto"/>
                                        <w:bottom w:val="none" w:sz="0" w:space="0" w:color="auto"/>
                                        <w:right w:val="none" w:sz="0" w:space="0" w:color="auto"/>
                                      </w:divBdr>
                                      <w:divsChild>
                                        <w:div w:id="1467775860">
                                          <w:marLeft w:val="0"/>
                                          <w:marRight w:val="0"/>
                                          <w:marTop w:val="0"/>
                                          <w:marBottom w:val="0"/>
                                          <w:divBdr>
                                            <w:top w:val="none" w:sz="0" w:space="0" w:color="auto"/>
                                            <w:left w:val="none" w:sz="0" w:space="0" w:color="auto"/>
                                            <w:bottom w:val="none" w:sz="0" w:space="0" w:color="auto"/>
                                            <w:right w:val="none" w:sz="0" w:space="0" w:color="auto"/>
                                          </w:divBdr>
                                          <w:divsChild>
                                            <w:div w:id="834421687">
                                              <w:marLeft w:val="0"/>
                                              <w:marRight w:val="0"/>
                                              <w:marTop w:val="0"/>
                                              <w:marBottom w:val="0"/>
                                              <w:divBdr>
                                                <w:top w:val="none" w:sz="0" w:space="0" w:color="auto"/>
                                                <w:left w:val="none" w:sz="0" w:space="0" w:color="auto"/>
                                                <w:bottom w:val="none" w:sz="0" w:space="0" w:color="auto"/>
                                                <w:right w:val="none" w:sz="0" w:space="0" w:color="auto"/>
                                              </w:divBdr>
                                              <w:divsChild>
                                                <w:div w:id="198855089">
                                                  <w:marLeft w:val="0"/>
                                                  <w:marRight w:val="0"/>
                                                  <w:marTop w:val="0"/>
                                                  <w:marBottom w:val="0"/>
                                                  <w:divBdr>
                                                    <w:top w:val="none" w:sz="0" w:space="0" w:color="auto"/>
                                                    <w:left w:val="none" w:sz="0" w:space="0" w:color="auto"/>
                                                    <w:bottom w:val="none" w:sz="0" w:space="0" w:color="auto"/>
                                                    <w:right w:val="none" w:sz="0" w:space="0" w:color="auto"/>
                                                  </w:divBdr>
                                                </w:div>
                                                <w:div w:id="69700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571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4644209">
      <w:bodyDiv w:val="1"/>
      <w:marLeft w:val="0"/>
      <w:marRight w:val="0"/>
      <w:marTop w:val="0"/>
      <w:marBottom w:val="0"/>
      <w:divBdr>
        <w:top w:val="none" w:sz="0" w:space="0" w:color="auto"/>
        <w:left w:val="none" w:sz="0" w:space="0" w:color="auto"/>
        <w:bottom w:val="none" w:sz="0" w:space="0" w:color="auto"/>
        <w:right w:val="none" w:sz="0" w:space="0" w:color="auto"/>
      </w:divBdr>
      <w:divsChild>
        <w:div w:id="130560989">
          <w:marLeft w:val="0"/>
          <w:marRight w:val="0"/>
          <w:marTop w:val="0"/>
          <w:marBottom w:val="0"/>
          <w:divBdr>
            <w:top w:val="none" w:sz="0" w:space="0" w:color="auto"/>
            <w:left w:val="none" w:sz="0" w:space="0" w:color="auto"/>
            <w:bottom w:val="none" w:sz="0" w:space="0" w:color="auto"/>
            <w:right w:val="none" w:sz="0" w:space="0" w:color="auto"/>
          </w:divBdr>
          <w:divsChild>
            <w:div w:id="1518159563">
              <w:marLeft w:val="0"/>
              <w:marRight w:val="0"/>
              <w:marTop w:val="0"/>
              <w:marBottom w:val="0"/>
              <w:divBdr>
                <w:top w:val="none" w:sz="0" w:space="0" w:color="auto"/>
                <w:left w:val="none" w:sz="0" w:space="0" w:color="auto"/>
                <w:bottom w:val="none" w:sz="0" w:space="0" w:color="auto"/>
                <w:right w:val="none" w:sz="0" w:space="0" w:color="auto"/>
              </w:divBdr>
              <w:divsChild>
                <w:div w:id="64181466">
                  <w:marLeft w:val="0"/>
                  <w:marRight w:val="0"/>
                  <w:marTop w:val="0"/>
                  <w:marBottom w:val="0"/>
                  <w:divBdr>
                    <w:top w:val="none" w:sz="0" w:space="0" w:color="auto"/>
                    <w:left w:val="none" w:sz="0" w:space="0" w:color="auto"/>
                    <w:bottom w:val="none" w:sz="0" w:space="0" w:color="auto"/>
                    <w:right w:val="none" w:sz="0" w:space="0" w:color="auto"/>
                  </w:divBdr>
                  <w:divsChild>
                    <w:div w:id="328486928">
                      <w:marLeft w:val="0"/>
                      <w:marRight w:val="0"/>
                      <w:marTop w:val="0"/>
                      <w:marBottom w:val="217"/>
                      <w:divBdr>
                        <w:top w:val="none" w:sz="0" w:space="0" w:color="auto"/>
                        <w:left w:val="none" w:sz="0" w:space="0" w:color="auto"/>
                        <w:bottom w:val="none" w:sz="0" w:space="0" w:color="auto"/>
                        <w:right w:val="none" w:sz="0" w:space="0" w:color="auto"/>
                      </w:divBdr>
                      <w:divsChild>
                        <w:div w:id="714544387">
                          <w:marLeft w:val="0"/>
                          <w:marRight w:val="0"/>
                          <w:marTop w:val="0"/>
                          <w:marBottom w:val="0"/>
                          <w:divBdr>
                            <w:top w:val="none" w:sz="0" w:space="0" w:color="auto"/>
                            <w:left w:val="none" w:sz="0" w:space="0" w:color="auto"/>
                            <w:bottom w:val="none" w:sz="0" w:space="0" w:color="auto"/>
                            <w:right w:val="none" w:sz="0" w:space="0" w:color="auto"/>
                          </w:divBdr>
                          <w:divsChild>
                            <w:div w:id="1385064389">
                              <w:marLeft w:val="0"/>
                              <w:marRight w:val="0"/>
                              <w:marTop w:val="0"/>
                              <w:marBottom w:val="0"/>
                              <w:divBdr>
                                <w:top w:val="none" w:sz="0" w:space="0" w:color="auto"/>
                                <w:left w:val="none" w:sz="0" w:space="0" w:color="auto"/>
                                <w:bottom w:val="none" w:sz="0" w:space="0" w:color="auto"/>
                                <w:right w:val="none" w:sz="0" w:space="0" w:color="auto"/>
                              </w:divBdr>
                              <w:divsChild>
                                <w:div w:id="877624668">
                                  <w:marLeft w:val="272"/>
                                  <w:marRight w:val="272"/>
                                  <w:marTop w:val="272"/>
                                  <w:marBottom w:val="272"/>
                                  <w:divBdr>
                                    <w:top w:val="none" w:sz="0" w:space="0" w:color="auto"/>
                                    <w:left w:val="none" w:sz="0" w:space="0" w:color="auto"/>
                                    <w:bottom w:val="none" w:sz="0" w:space="0" w:color="auto"/>
                                    <w:right w:val="none" w:sz="0" w:space="0" w:color="auto"/>
                                  </w:divBdr>
                                  <w:divsChild>
                                    <w:div w:id="1307004725">
                                      <w:marLeft w:val="-149"/>
                                      <w:marRight w:val="-149"/>
                                      <w:marTop w:val="0"/>
                                      <w:marBottom w:val="0"/>
                                      <w:divBdr>
                                        <w:top w:val="none" w:sz="0" w:space="0" w:color="auto"/>
                                        <w:left w:val="none" w:sz="0" w:space="0" w:color="auto"/>
                                        <w:bottom w:val="none" w:sz="0" w:space="0" w:color="auto"/>
                                        <w:right w:val="none" w:sz="0" w:space="0" w:color="auto"/>
                                      </w:divBdr>
                                      <w:divsChild>
                                        <w:div w:id="1249078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36703070">
      <w:bodyDiv w:val="1"/>
      <w:marLeft w:val="0"/>
      <w:marRight w:val="0"/>
      <w:marTop w:val="0"/>
      <w:marBottom w:val="0"/>
      <w:divBdr>
        <w:top w:val="none" w:sz="0" w:space="0" w:color="auto"/>
        <w:left w:val="none" w:sz="0" w:space="0" w:color="auto"/>
        <w:bottom w:val="none" w:sz="0" w:space="0" w:color="auto"/>
        <w:right w:val="none" w:sz="0" w:space="0" w:color="auto"/>
      </w:divBdr>
      <w:divsChild>
        <w:div w:id="192160968">
          <w:marLeft w:val="0"/>
          <w:marRight w:val="0"/>
          <w:marTop w:val="0"/>
          <w:marBottom w:val="0"/>
          <w:divBdr>
            <w:top w:val="none" w:sz="0" w:space="0" w:color="auto"/>
            <w:left w:val="none" w:sz="0" w:space="0" w:color="auto"/>
            <w:bottom w:val="none" w:sz="0" w:space="0" w:color="auto"/>
            <w:right w:val="none" w:sz="0" w:space="0" w:color="auto"/>
          </w:divBdr>
          <w:divsChild>
            <w:div w:id="329021425">
              <w:marLeft w:val="0"/>
              <w:marRight w:val="0"/>
              <w:marTop w:val="0"/>
              <w:marBottom w:val="0"/>
              <w:divBdr>
                <w:top w:val="none" w:sz="0" w:space="0" w:color="auto"/>
                <w:left w:val="none" w:sz="0" w:space="0" w:color="auto"/>
                <w:bottom w:val="none" w:sz="0" w:space="0" w:color="auto"/>
                <w:right w:val="none" w:sz="0" w:space="0" w:color="auto"/>
              </w:divBdr>
              <w:divsChild>
                <w:div w:id="441146428">
                  <w:marLeft w:val="0"/>
                  <w:marRight w:val="0"/>
                  <w:marTop w:val="0"/>
                  <w:marBottom w:val="0"/>
                  <w:divBdr>
                    <w:top w:val="none" w:sz="0" w:space="0" w:color="auto"/>
                    <w:left w:val="none" w:sz="0" w:space="0" w:color="auto"/>
                    <w:bottom w:val="none" w:sz="0" w:space="0" w:color="auto"/>
                    <w:right w:val="none" w:sz="0" w:space="0" w:color="auto"/>
                  </w:divBdr>
                  <w:divsChild>
                    <w:div w:id="335231901">
                      <w:marLeft w:val="0"/>
                      <w:marRight w:val="0"/>
                      <w:marTop w:val="0"/>
                      <w:marBottom w:val="0"/>
                      <w:divBdr>
                        <w:top w:val="none" w:sz="0" w:space="0" w:color="auto"/>
                        <w:left w:val="none" w:sz="0" w:space="0" w:color="auto"/>
                        <w:bottom w:val="none" w:sz="0" w:space="0" w:color="auto"/>
                        <w:right w:val="none" w:sz="0" w:space="0" w:color="auto"/>
                      </w:divBdr>
                      <w:divsChild>
                        <w:div w:id="1391003481">
                          <w:marLeft w:val="0"/>
                          <w:marRight w:val="0"/>
                          <w:marTop w:val="0"/>
                          <w:marBottom w:val="0"/>
                          <w:divBdr>
                            <w:top w:val="none" w:sz="0" w:space="0" w:color="auto"/>
                            <w:left w:val="none" w:sz="0" w:space="0" w:color="auto"/>
                            <w:bottom w:val="none" w:sz="0" w:space="0" w:color="auto"/>
                            <w:right w:val="none" w:sz="0" w:space="0" w:color="auto"/>
                          </w:divBdr>
                          <w:divsChild>
                            <w:div w:id="1419135658">
                              <w:marLeft w:val="0"/>
                              <w:marRight w:val="0"/>
                              <w:marTop w:val="0"/>
                              <w:marBottom w:val="0"/>
                              <w:divBdr>
                                <w:top w:val="none" w:sz="0" w:space="0" w:color="auto"/>
                                <w:left w:val="none" w:sz="0" w:space="0" w:color="auto"/>
                                <w:bottom w:val="none" w:sz="0" w:space="0" w:color="auto"/>
                                <w:right w:val="none" w:sz="0" w:space="0" w:color="auto"/>
                              </w:divBdr>
                              <w:divsChild>
                                <w:div w:id="1291669468">
                                  <w:marLeft w:val="0"/>
                                  <w:marRight w:val="0"/>
                                  <w:marTop w:val="0"/>
                                  <w:marBottom w:val="0"/>
                                  <w:divBdr>
                                    <w:top w:val="none" w:sz="0" w:space="0" w:color="auto"/>
                                    <w:left w:val="none" w:sz="0" w:space="0" w:color="auto"/>
                                    <w:bottom w:val="none" w:sz="0" w:space="0" w:color="auto"/>
                                    <w:right w:val="none" w:sz="0" w:space="0" w:color="auto"/>
                                  </w:divBdr>
                                  <w:divsChild>
                                    <w:div w:id="1228423238">
                                      <w:marLeft w:val="0"/>
                                      <w:marRight w:val="0"/>
                                      <w:marTop w:val="0"/>
                                      <w:marBottom w:val="0"/>
                                      <w:divBdr>
                                        <w:top w:val="none" w:sz="0" w:space="0" w:color="auto"/>
                                        <w:left w:val="none" w:sz="0" w:space="0" w:color="auto"/>
                                        <w:bottom w:val="none" w:sz="0" w:space="0" w:color="auto"/>
                                        <w:right w:val="none" w:sz="0" w:space="0" w:color="auto"/>
                                      </w:divBdr>
                                      <w:divsChild>
                                        <w:div w:id="100148185">
                                          <w:marLeft w:val="0"/>
                                          <w:marRight w:val="0"/>
                                          <w:marTop w:val="0"/>
                                          <w:marBottom w:val="0"/>
                                          <w:divBdr>
                                            <w:top w:val="none" w:sz="0" w:space="0" w:color="auto"/>
                                            <w:left w:val="none" w:sz="0" w:space="0" w:color="auto"/>
                                            <w:bottom w:val="none" w:sz="0" w:space="0" w:color="auto"/>
                                            <w:right w:val="none" w:sz="0" w:space="0" w:color="auto"/>
                                          </w:divBdr>
                                          <w:divsChild>
                                            <w:div w:id="1485203176">
                                              <w:marLeft w:val="0"/>
                                              <w:marRight w:val="0"/>
                                              <w:marTop w:val="0"/>
                                              <w:marBottom w:val="0"/>
                                              <w:divBdr>
                                                <w:top w:val="none" w:sz="0" w:space="0" w:color="auto"/>
                                                <w:left w:val="none" w:sz="0" w:space="0" w:color="auto"/>
                                                <w:bottom w:val="none" w:sz="0" w:space="0" w:color="auto"/>
                                                <w:right w:val="none" w:sz="0" w:space="0" w:color="auto"/>
                                              </w:divBdr>
                                              <w:divsChild>
                                                <w:div w:id="702172369">
                                                  <w:marLeft w:val="0"/>
                                                  <w:marRight w:val="0"/>
                                                  <w:marTop w:val="0"/>
                                                  <w:marBottom w:val="0"/>
                                                  <w:divBdr>
                                                    <w:top w:val="none" w:sz="0" w:space="0" w:color="auto"/>
                                                    <w:left w:val="none" w:sz="0" w:space="0" w:color="auto"/>
                                                    <w:bottom w:val="none" w:sz="0" w:space="0" w:color="auto"/>
                                                    <w:right w:val="none" w:sz="0" w:space="0" w:color="auto"/>
                                                  </w:divBdr>
                                                </w:div>
                                                <w:div w:id="12878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285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786656859">
      <w:bodyDiv w:val="1"/>
      <w:marLeft w:val="0"/>
      <w:marRight w:val="0"/>
      <w:marTop w:val="0"/>
      <w:marBottom w:val="0"/>
      <w:divBdr>
        <w:top w:val="none" w:sz="0" w:space="0" w:color="auto"/>
        <w:left w:val="none" w:sz="0" w:space="0" w:color="auto"/>
        <w:bottom w:val="none" w:sz="0" w:space="0" w:color="auto"/>
        <w:right w:val="none" w:sz="0" w:space="0" w:color="auto"/>
      </w:divBdr>
      <w:divsChild>
        <w:div w:id="76484533">
          <w:marLeft w:val="0"/>
          <w:marRight w:val="0"/>
          <w:marTop w:val="0"/>
          <w:marBottom w:val="0"/>
          <w:divBdr>
            <w:top w:val="none" w:sz="0" w:space="0" w:color="auto"/>
            <w:left w:val="none" w:sz="0" w:space="0" w:color="auto"/>
            <w:bottom w:val="none" w:sz="0" w:space="0" w:color="auto"/>
            <w:right w:val="none" w:sz="0" w:space="0" w:color="auto"/>
          </w:divBdr>
          <w:divsChild>
            <w:div w:id="840588788">
              <w:marLeft w:val="0"/>
              <w:marRight w:val="0"/>
              <w:marTop w:val="0"/>
              <w:marBottom w:val="0"/>
              <w:divBdr>
                <w:top w:val="none" w:sz="0" w:space="0" w:color="auto"/>
                <w:left w:val="none" w:sz="0" w:space="0" w:color="auto"/>
                <w:bottom w:val="none" w:sz="0" w:space="0" w:color="auto"/>
                <w:right w:val="none" w:sz="0" w:space="0" w:color="auto"/>
              </w:divBdr>
              <w:divsChild>
                <w:div w:id="10306836">
                  <w:marLeft w:val="0"/>
                  <w:marRight w:val="0"/>
                  <w:marTop w:val="0"/>
                  <w:marBottom w:val="0"/>
                  <w:divBdr>
                    <w:top w:val="none" w:sz="0" w:space="0" w:color="auto"/>
                    <w:left w:val="none" w:sz="0" w:space="0" w:color="auto"/>
                    <w:bottom w:val="none" w:sz="0" w:space="0" w:color="auto"/>
                    <w:right w:val="none" w:sz="0" w:space="0" w:color="auto"/>
                  </w:divBdr>
                  <w:divsChild>
                    <w:div w:id="115830375">
                      <w:marLeft w:val="0"/>
                      <w:marRight w:val="0"/>
                      <w:marTop w:val="0"/>
                      <w:marBottom w:val="217"/>
                      <w:divBdr>
                        <w:top w:val="none" w:sz="0" w:space="0" w:color="auto"/>
                        <w:left w:val="none" w:sz="0" w:space="0" w:color="auto"/>
                        <w:bottom w:val="none" w:sz="0" w:space="0" w:color="auto"/>
                        <w:right w:val="none" w:sz="0" w:space="0" w:color="auto"/>
                      </w:divBdr>
                      <w:divsChild>
                        <w:div w:id="993410683">
                          <w:marLeft w:val="0"/>
                          <w:marRight w:val="0"/>
                          <w:marTop w:val="0"/>
                          <w:marBottom w:val="0"/>
                          <w:divBdr>
                            <w:top w:val="none" w:sz="0" w:space="0" w:color="auto"/>
                            <w:left w:val="none" w:sz="0" w:space="0" w:color="auto"/>
                            <w:bottom w:val="none" w:sz="0" w:space="0" w:color="auto"/>
                            <w:right w:val="none" w:sz="0" w:space="0" w:color="auto"/>
                          </w:divBdr>
                          <w:divsChild>
                            <w:div w:id="919945912">
                              <w:marLeft w:val="0"/>
                              <w:marRight w:val="0"/>
                              <w:marTop w:val="0"/>
                              <w:marBottom w:val="0"/>
                              <w:divBdr>
                                <w:top w:val="none" w:sz="0" w:space="0" w:color="auto"/>
                                <w:left w:val="none" w:sz="0" w:space="0" w:color="auto"/>
                                <w:bottom w:val="none" w:sz="0" w:space="0" w:color="auto"/>
                                <w:right w:val="none" w:sz="0" w:space="0" w:color="auto"/>
                              </w:divBdr>
                              <w:divsChild>
                                <w:div w:id="691145557">
                                  <w:marLeft w:val="272"/>
                                  <w:marRight w:val="272"/>
                                  <w:marTop w:val="272"/>
                                  <w:marBottom w:val="272"/>
                                  <w:divBdr>
                                    <w:top w:val="none" w:sz="0" w:space="0" w:color="auto"/>
                                    <w:left w:val="none" w:sz="0" w:space="0" w:color="auto"/>
                                    <w:bottom w:val="none" w:sz="0" w:space="0" w:color="auto"/>
                                    <w:right w:val="none" w:sz="0" w:space="0" w:color="auto"/>
                                  </w:divBdr>
                                  <w:divsChild>
                                    <w:div w:id="414133205">
                                      <w:marLeft w:val="-149"/>
                                      <w:marRight w:val="-149"/>
                                      <w:marTop w:val="0"/>
                                      <w:marBottom w:val="0"/>
                                      <w:divBdr>
                                        <w:top w:val="none" w:sz="0" w:space="0" w:color="auto"/>
                                        <w:left w:val="none" w:sz="0" w:space="0" w:color="auto"/>
                                        <w:bottom w:val="none" w:sz="0" w:space="0" w:color="auto"/>
                                        <w:right w:val="none" w:sz="0" w:space="0" w:color="auto"/>
                                      </w:divBdr>
                                      <w:divsChild>
                                        <w:div w:id="211425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34492401">
      <w:bodyDiv w:val="1"/>
      <w:marLeft w:val="0"/>
      <w:marRight w:val="0"/>
      <w:marTop w:val="0"/>
      <w:marBottom w:val="0"/>
      <w:divBdr>
        <w:top w:val="none" w:sz="0" w:space="0" w:color="auto"/>
        <w:left w:val="none" w:sz="0" w:space="0" w:color="auto"/>
        <w:bottom w:val="none" w:sz="0" w:space="0" w:color="auto"/>
        <w:right w:val="none" w:sz="0" w:space="0" w:color="auto"/>
      </w:divBdr>
      <w:divsChild>
        <w:div w:id="521557690">
          <w:marLeft w:val="0"/>
          <w:marRight w:val="0"/>
          <w:marTop w:val="0"/>
          <w:marBottom w:val="0"/>
          <w:divBdr>
            <w:top w:val="none" w:sz="0" w:space="0" w:color="auto"/>
            <w:left w:val="none" w:sz="0" w:space="0" w:color="auto"/>
            <w:bottom w:val="none" w:sz="0" w:space="0" w:color="auto"/>
            <w:right w:val="none" w:sz="0" w:space="0" w:color="auto"/>
          </w:divBdr>
          <w:divsChild>
            <w:div w:id="1486317049">
              <w:marLeft w:val="0"/>
              <w:marRight w:val="0"/>
              <w:marTop w:val="0"/>
              <w:marBottom w:val="0"/>
              <w:divBdr>
                <w:top w:val="none" w:sz="0" w:space="0" w:color="auto"/>
                <w:left w:val="none" w:sz="0" w:space="0" w:color="auto"/>
                <w:bottom w:val="none" w:sz="0" w:space="0" w:color="auto"/>
                <w:right w:val="none" w:sz="0" w:space="0" w:color="auto"/>
              </w:divBdr>
              <w:divsChild>
                <w:div w:id="433209274">
                  <w:marLeft w:val="0"/>
                  <w:marRight w:val="0"/>
                  <w:marTop w:val="0"/>
                  <w:marBottom w:val="0"/>
                  <w:divBdr>
                    <w:top w:val="none" w:sz="0" w:space="0" w:color="auto"/>
                    <w:left w:val="none" w:sz="0" w:space="0" w:color="auto"/>
                    <w:bottom w:val="none" w:sz="0" w:space="0" w:color="auto"/>
                    <w:right w:val="none" w:sz="0" w:space="0" w:color="auto"/>
                  </w:divBdr>
                  <w:divsChild>
                    <w:div w:id="868878093">
                      <w:marLeft w:val="0"/>
                      <w:marRight w:val="0"/>
                      <w:marTop w:val="0"/>
                      <w:marBottom w:val="0"/>
                      <w:divBdr>
                        <w:top w:val="none" w:sz="0" w:space="0" w:color="auto"/>
                        <w:left w:val="none" w:sz="0" w:space="0" w:color="auto"/>
                        <w:bottom w:val="none" w:sz="0" w:space="0" w:color="auto"/>
                        <w:right w:val="none" w:sz="0" w:space="0" w:color="auto"/>
                      </w:divBdr>
                      <w:divsChild>
                        <w:div w:id="1410881637">
                          <w:marLeft w:val="0"/>
                          <w:marRight w:val="0"/>
                          <w:marTop w:val="0"/>
                          <w:marBottom w:val="0"/>
                          <w:divBdr>
                            <w:top w:val="none" w:sz="0" w:space="0" w:color="auto"/>
                            <w:left w:val="none" w:sz="0" w:space="0" w:color="auto"/>
                            <w:bottom w:val="none" w:sz="0" w:space="0" w:color="auto"/>
                            <w:right w:val="none" w:sz="0" w:space="0" w:color="auto"/>
                          </w:divBdr>
                        </w:div>
                        <w:div w:id="129617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8953908">
      <w:bodyDiv w:val="1"/>
      <w:marLeft w:val="0"/>
      <w:marRight w:val="0"/>
      <w:marTop w:val="0"/>
      <w:marBottom w:val="0"/>
      <w:divBdr>
        <w:top w:val="none" w:sz="0" w:space="0" w:color="auto"/>
        <w:left w:val="none" w:sz="0" w:space="0" w:color="auto"/>
        <w:bottom w:val="none" w:sz="0" w:space="0" w:color="auto"/>
        <w:right w:val="none" w:sz="0" w:space="0" w:color="auto"/>
      </w:divBdr>
      <w:divsChild>
        <w:div w:id="1084301559">
          <w:marLeft w:val="0"/>
          <w:marRight w:val="0"/>
          <w:marTop w:val="0"/>
          <w:marBottom w:val="0"/>
          <w:divBdr>
            <w:top w:val="none" w:sz="0" w:space="0" w:color="auto"/>
            <w:left w:val="none" w:sz="0" w:space="0" w:color="auto"/>
            <w:bottom w:val="none" w:sz="0" w:space="0" w:color="auto"/>
            <w:right w:val="none" w:sz="0" w:space="0" w:color="auto"/>
          </w:divBdr>
          <w:divsChild>
            <w:div w:id="141702910">
              <w:marLeft w:val="0"/>
              <w:marRight w:val="0"/>
              <w:marTop w:val="0"/>
              <w:marBottom w:val="0"/>
              <w:divBdr>
                <w:top w:val="none" w:sz="0" w:space="0" w:color="auto"/>
                <w:left w:val="none" w:sz="0" w:space="0" w:color="auto"/>
                <w:bottom w:val="none" w:sz="0" w:space="0" w:color="auto"/>
                <w:right w:val="none" w:sz="0" w:space="0" w:color="auto"/>
              </w:divBdr>
              <w:divsChild>
                <w:div w:id="1913737642">
                  <w:marLeft w:val="0"/>
                  <w:marRight w:val="0"/>
                  <w:marTop w:val="0"/>
                  <w:marBottom w:val="0"/>
                  <w:divBdr>
                    <w:top w:val="none" w:sz="0" w:space="0" w:color="auto"/>
                    <w:left w:val="none" w:sz="0" w:space="0" w:color="auto"/>
                    <w:bottom w:val="none" w:sz="0" w:space="0" w:color="auto"/>
                    <w:right w:val="none" w:sz="0" w:space="0" w:color="auto"/>
                  </w:divBdr>
                  <w:divsChild>
                    <w:div w:id="1429421794">
                      <w:marLeft w:val="0"/>
                      <w:marRight w:val="0"/>
                      <w:marTop w:val="0"/>
                      <w:marBottom w:val="0"/>
                      <w:divBdr>
                        <w:top w:val="none" w:sz="0" w:space="0" w:color="auto"/>
                        <w:left w:val="none" w:sz="0" w:space="0" w:color="auto"/>
                        <w:bottom w:val="none" w:sz="0" w:space="0" w:color="auto"/>
                        <w:right w:val="none" w:sz="0" w:space="0" w:color="auto"/>
                      </w:divBdr>
                      <w:divsChild>
                        <w:div w:id="733510503">
                          <w:marLeft w:val="0"/>
                          <w:marRight w:val="0"/>
                          <w:marTop w:val="0"/>
                          <w:marBottom w:val="0"/>
                          <w:divBdr>
                            <w:top w:val="none" w:sz="0" w:space="0" w:color="auto"/>
                            <w:left w:val="none" w:sz="0" w:space="0" w:color="auto"/>
                            <w:bottom w:val="none" w:sz="0" w:space="0" w:color="auto"/>
                            <w:right w:val="none" w:sz="0" w:space="0" w:color="auto"/>
                          </w:divBdr>
                          <w:divsChild>
                            <w:div w:id="1993755788">
                              <w:marLeft w:val="0"/>
                              <w:marRight w:val="0"/>
                              <w:marTop w:val="0"/>
                              <w:marBottom w:val="0"/>
                              <w:divBdr>
                                <w:top w:val="none" w:sz="0" w:space="0" w:color="auto"/>
                                <w:left w:val="none" w:sz="0" w:space="0" w:color="auto"/>
                                <w:bottom w:val="none" w:sz="0" w:space="0" w:color="auto"/>
                                <w:right w:val="none" w:sz="0" w:space="0" w:color="auto"/>
                              </w:divBdr>
                              <w:divsChild>
                                <w:div w:id="48975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113403">
      <w:bodyDiv w:val="1"/>
      <w:marLeft w:val="0"/>
      <w:marRight w:val="0"/>
      <w:marTop w:val="0"/>
      <w:marBottom w:val="0"/>
      <w:divBdr>
        <w:top w:val="none" w:sz="0" w:space="0" w:color="auto"/>
        <w:left w:val="none" w:sz="0" w:space="0" w:color="auto"/>
        <w:bottom w:val="none" w:sz="0" w:space="0" w:color="auto"/>
        <w:right w:val="none" w:sz="0" w:space="0" w:color="auto"/>
      </w:divBdr>
      <w:divsChild>
        <w:div w:id="1404058746">
          <w:marLeft w:val="0"/>
          <w:marRight w:val="0"/>
          <w:marTop w:val="0"/>
          <w:marBottom w:val="0"/>
          <w:divBdr>
            <w:top w:val="none" w:sz="0" w:space="0" w:color="auto"/>
            <w:left w:val="none" w:sz="0" w:space="0" w:color="auto"/>
            <w:bottom w:val="none" w:sz="0" w:space="0" w:color="auto"/>
            <w:right w:val="none" w:sz="0" w:space="0" w:color="auto"/>
          </w:divBdr>
          <w:divsChild>
            <w:div w:id="1050613383">
              <w:marLeft w:val="0"/>
              <w:marRight w:val="0"/>
              <w:marTop w:val="0"/>
              <w:marBottom w:val="0"/>
              <w:divBdr>
                <w:top w:val="none" w:sz="0" w:space="0" w:color="auto"/>
                <w:left w:val="none" w:sz="0" w:space="0" w:color="auto"/>
                <w:bottom w:val="none" w:sz="0" w:space="0" w:color="auto"/>
                <w:right w:val="none" w:sz="0" w:space="0" w:color="auto"/>
              </w:divBdr>
              <w:divsChild>
                <w:div w:id="1952322840">
                  <w:marLeft w:val="-204"/>
                  <w:marRight w:val="-204"/>
                  <w:marTop w:val="0"/>
                  <w:marBottom w:val="0"/>
                  <w:divBdr>
                    <w:top w:val="none" w:sz="0" w:space="0" w:color="auto"/>
                    <w:left w:val="none" w:sz="0" w:space="0" w:color="auto"/>
                    <w:bottom w:val="none" w:sz="0" w:space="0" w:color="auto"/>
                    <w:right w:val="none" w:sz="0" w:space="0" w:color="auto"/>
                  </w:divBdr>
                  <w:divsChild>
                    <w:div w:id="83827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5738657">
      <w:bodyDiv w:val="1"/>
      <w:marLeft w:val="0"/>
      <w:marRight w:val="0"/>
      <w:marTop w:val="0"/>
      <w:marBottom w:val="0"/>
      <w:divBdr>
        <w:top w:val="none" w:sz="0" w:space="0" w:color="auto"/>
        <w:left w:val="none" w:sz="0" w:space="0" w:color="auto"/>
        <w:bottom w:val="none" w:sz="0" w:space="0" w:color="auto"/>
        <w:right w:val="none" w:sz="0" w:space="0" w:color="auto"/>
      </w:divBdr>
      <w:divsChild>
        <w:div w:id="2100062003">
          <w:marLeft w:val="0"/>
          <w:marRight w:val="0"/>
          <w:marTop w:val="0"/>
          <w:marBottom w:val="0"/>
          <w:divBdr>
            <w:top w:val="none" w:sz="0" w:space="0" w:color="auto"/>
            <w:left w:val="none" w:sz="0" w:space="0" w:color="auto"/>
            <w:bottom w:val="none" w:sz="0" w:space="0" w:color="auto"/>
            <w:right w:val="none" w:sz="0" w:space="0" w:color="auto"/>
          </w:divBdr>
          <w:divsChild>
            <w:div w:id="738018008">
              <w:marLeft w:val="0"/>
              <w:marRight w:val="0"/>
              <w:marTop w:val="0"/>
              <w:marBottom w:val="0"/>
              <w:divBdr>
                <w:top w:val="none" w:sz="0" w:space="0" w:color="auto"/>
                <w:left w:val="none" w:sz="0" w:space="0" w:color="auto"/>
                <w:bottom w:val="none" w:sz="0" w:space="0" w:color="auto"/>
                <w:right w:val="none" w:sz="0" w:space="0" w:color="auto"/>
              </w:divBdr>
              <w:divsChild>
                <w:div w:id="1670716609">
                  <w:marLeft w:val="0"/>
                  <w:marRight w:val="0"/>
                  <w:marTop w:val="0"/>
                  <w:marBottom w:val="0"/>
                  <w:divBdr>
                    <w:top w:val="none" w:sz="0" w:space="0" w:color="auto"/>
                    <w:left w:val="none" w:sz="0" w:space="0" w:color="auto"/>
                    <w:bottom w:val="none" w:sz="0" w:space="0" w:color="auto"/>
                    <w:right w:val="none" w:sz="0" w:space="0" w:color="auto"/>
                  </w:divBdr>
                  <w:divsChild>
                    <w:div w:id="1653947542">
                      <w:marLeft w:val="0"/>
                      <w:marRight w:val="0"/>
                      <w:marTop w:val="0"/>
                      <w:marBottom w:val="0"/>
                      <w:divBdr>
                        <w:top w:val="none" w:sz="0" w:space="0" w:color="auto"/>
                        <w:left w:val="none" w:sz="0" w:space="0" w:color="auto"/>
                        <w:bottom w:val="none" w:sz="0" w:space="0" w:color="auto"/>
                        <w:right w:val="none" w:sz="0" w:space="0" w:color="auto"/>
                      </w:divBdr>
                      <w:divsChild>
                        <w:div w:id="590043748">
                          <w:marLeft w:val="0"/>
                          <w:marRight w:val="0"/>
                          <w:marTop w:val="0"/>
                          <w:marBottom w:val="0"/>
                          <w:divBdr>
                            <w:top w:val="none" w:sz="0" w:space="0" w:color="auto"/>
                            <w:left w:val="none" w:sz="0" w:space="0" w:color="auto"/>
                            <w:bottom w:val="none" w:sz="0" w:space="0" w:color="auto"/>
                            <w:right w:val="none" w:sz="0" w:space="0" w:color="auto"/>
                          </w:divBdr>
                          <w:divsChild>
                            <w:div w:id="1423139848">
                              <w:marLeft w:val="0"/>
                              <w:marRight w:val="0"/>
                              <w:marTop w:val="0"/>
                              <w:marBottom w:val="0"/>
                              <w:divBdr>
                                <w:top w:val="none" w:sz="0" w:space="0" w:color="auto"/>
                                <w:left w:val="none" w:sz="0" w:space="0" w:color="auto"/>
                                <w:bottom w:val="none" w:sz="0" w:space="0" w:color="auto"/>
                                <w:right w:val="none" w:sz="0" w:space="0" w:color="auto"/>
                              </w:divBdr>
                              <w:divsChild>
                                <w:div w:id="88487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3961552">
      <w:bodyDiv w:val="1"/>
      <w:marLeft w:val="0"/>
      <w:marRight w:val="0"/>
      <w:marTop w:val="0"/>
      <w:marBottom w:val="0"/>
      <w:divBdr>
        <w:top w:val="none" w:sz="0" w:space="0" w:color="auto"/>
        <w:left w:val="none" w:sz="0" w:space="0" w:color="auto"/>
        <w:bottom w:val="none" w:sz="0" w:space="0" w:color="auto"/>
        <w:right w:val="none" w:sz="0" w:space="0" w:color="auto"/>
      </w:divBdr>
      <w:divsChild>
        <w:div w:id="2116367365">
          <w:marLeft w:val="0"/>
          <w:marRight w:val="0"/>
          <w:marTop w:val="0"/>
          <w:marBottom w:val="0"/>
          <w:divBdr>
            <w:top w:val="none" w:sz="0" w:space="0" w:color="auto"/>
            <w:left w:val="none" w:sz="0" w:space="0" w:color="auto"/>
            <w:bottom w:val="none" w:sz="0" w:space="0" w:color="auto"/>
            <w:right w:val="none" w:sz="0" w:space="0" w:color="auto"/>
          </w:divBdr>
          <w:divsChild>
            <w:div w:id="1780946585">
              <w:marLeft w:val="0"/>
              <w:marRight w:val="0"/>
              <w:marTop w:val="0"/>
              <w:marBottom w:val="0"/>
              <w:divBdr>
                <w:top w:val="none" w:sz="0" w:space="0" w:color="auto"/>
                <w:left w:val="none" w:sz="0" w:space="0" w:color="auto"/>
                <w:bottom w:val="none" w:sz="0" w:space="0" w:color="auto"/>
                <w:right w:val="none" w:sz="0" w:space="0" w:color="auto"/>
              </w:divBdr>
              <w:divsChild>
                <w:div w:id="822283481">
                  <w:marLeft w:val="0"/>
                  <w:marRight w:val="0"/>
                  <w:marTop w:val="0"/>
                  <w:marBottom w:val="0"/>
                  <w:divBdr>
                    <w:top w:val="none" w:sz="0" w:space="0" w:color="auto"/>
                    <w:left w:val="none" w:sz="0" w:space="0" w:color="auto"/>
                    <w:bottom w:val="none" w:sz="0" w:space="0" w:color="auto"/>
                    <w:right w:val="none" w:sz="0" w:space="0" w:color="auto"/>
                  </w:divBdr>
                  <w:divsChild>
                    <w:div w:id="1650355849">
                      <w:marLeft w:val="0"/>
                      <w:marRight w:val="0"/>
                      <w:marTop w:val="0"/>
                      <w:marBottom w:val="0"/>
                      <w:divBdr>
                        <w:top w:val="none" w:sz="0" w:space="0" w:color="auto"/>
                        <w:left w:val="none" w:sz="0" w:space="0" w:color="auto"/>
                        <w:bottom w:val="none" w:sz="0" w:space="0" w:color="auto"/>
                        <w:right w:val="none" w:sz="0" w:space="0" w:color="auto"/>
                      </w:divBdr>
                      <w:divsChild>
                        <w:div w:id="458914220">
                          <w:marLeft w:val="0"/>
                          <w:marRight w:val="0"/>
                          <w:marTop w:val="0"/>
                          <w:marBottom w:val="0"/>
                          <w:divBdr>
                            <w:top w:val="none" w:sz="0" w:space="0" w:color="auto"/>
                            <w:left w:val="none" w:sz="0" w:space="0" w:color="auto"/>
                            <w:bottom w:val="none" w:sz="0" w:space="0" w:color="auto"/>
                            <w:right w:val="none" w:sz="0" w:space="0" w:color="auto"/>
                          </w:divBdr>
                        </w:div>
                        <w:div w:id="200219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258438942">
      <w:bodyDiv w:val="1"/>
      <w:marLeft w:val="0"/>
      <w:marRight w:val="0"/>
      <w:marTop w:val="0"/>
      <w:marBottom w:val="0"/>
      <w:divBdr>
        <w:top w:val="none" w:sz="0" w:space="0" w:color="auto"/>
        <w:left w:val="none" w:sz="0" w:space="0" w:color="auto"/>
        <w:bottom w:val="none" w:sz="0" w:space="0" w:color="auto"/>
        <w:right w:val="none" w:sz="0" w:space="0" w:color="auto"/>
      </w:divBdr>
      <w:divsChild>
        <w:div w:id="1950816046">
          <w:marLeft w:val="0"/>
          <w:marRight w:val="0"/>
          <w:marTop w:val="0"/>
          <w:marBottom w:val="0"/>
          <w:divBdr>
            <w:top w:val="none" w:sz="0" w:space="0" w:color="auto"/>
            <w:left w:val="none" w:sz="0" w:space="0" w:color="auto"/>
            <w:bottom w:val="none" w:sz="0" w:space="0" w:color="auto"/>
            <w:right w:val="none" w:sz="0" w:space="0" w:color="auto"/>
          </w:divBdr>
          <w:divsChild>
            <w:div w:id="2085911437">
              <w:marLeft w:val="0"/>
              <w:marRight w:val="0"/>
              <w:marTop w:val="0"/>
              <w:marBottom w:val="0"/>
              <w:divBdr>
                <w:top w:val="none" w:sz="0" w:space="0" w:color="auto"/>
                <w:left w:val="none" w:sz="0" w:space="0" w:color="auto"/>
                <w:bottom w:val="none" w:sz="0" w:space="0" w:color="auto"/>
                <w:right w:val="none" w:sz="0" w:space="0" w:color="auto"/>
              </w:divBdr>
              <w:divsChild>
                <w:div w:id="1270116883">
                  <w:marLeft w:val="0"/>
                  <w:marRight w:val="0"/>
                  <w:marTop w:val="0"/>
                  <w:marBottom w:val="0"/>
                  <w:divBdr>
                    <w:top w:val="none" w:sz="0" w:space="0" w:color="auto"/>
                    <w:left w:val="none" w:sz="0" w:space="0" w:color="auto"/>
                    <w:bottom w:val="none" w:sz="0" w:space="0" w:color="auto"/>
                    <w:right w:val="none" w:sz="0" w:space="0" w:color="auto"/>
                  </w:divBdr>
                  <w:divsChild>
                    <w:div w:id="2125806898">
                      <w:marLeft w:val="0"/>
                      <w:marRight w:val="0"/>
                      <w:marTop w:val="0"/>
                      <w:marBottom w:val="217"/>
                      <w:divBdr>
                        <w:top w:val="none" w:sz="0" w:space="0" w:color="auto"/>
                        <w:left w:val="none" w:sz="0" w:space="0" w:color="auto"/>
                        <w:bottom w:val="none" w:sz="0" w:space="0" w:color="auto"/>
                        <w:right w:val="none" w:sz="0" w:space="0" w:color="auto"/>
                      </w:divBdr>
                      <w:divsChild>
                        <w:div w:id="205072357">
                          <w:marLeft w:val="0"/>
                          <w:marRight w:val="0"/>
                          <w:marTop w:val="0"/>
                          <w:marBottom w:val="0"/>
                          <w:divBdr>
                            <w:top w:val="none" w:sz="0" w:space="0" w:color="auto"/>
                            <w:left w:val="none" w:sz="0" w:space="0" w:color="auto"/>
                            <w:bottom w:val="none" w:sz="0" w:space="0" w:color="auto"/>
                            <w:right w:val="none" w:sz="0" w:space="0" w:color="auto"/>
                          </w:divBdr>
                          <w:divsChild>
                            <w:div w:id="415397606">
                              <w:marLeft w:val="0"/>
                              <w:marRight w:val="0"/>
                              <w:marTop w:val="0"/>
                              <w:marBottom w:val="0"/>
                              <w:divBdr>
                                <w:top w:val="none" w:sz="0" w:space="0" w:color="auto"/>
                                <w:left w:val="none" w:sz="0" w:space="0" w:color="auto"/>
                                <w:bottom w:val="none" w:sz="0" w:space="0" w:color="auto"/>
                                <w:right w:val="none" w:sz="0" w:space="0" w:color="auto"/>
                              </w:divBdr>
                              <w:divsChild>
                                <w:div w:id="787893317">
                                  <w:marLeft w:val="272"/>
                                  <w:marRight w:val="272"/>
                                  <w:marTop w:val="272"/>
                                  <w:marBottom w:val="272"/>
                                  <w:divBdr>
                                    <w:top w:val="none" w:sz="0" w:space="0" w:color="auto"/>
                                    <w:left w:val="none" w:sz="0" w:space="0" w:color="auto"/>
                                    <w:bottom w:val="none" w:sz="0" w:space="0" w:color="auto"/>
                                    <w:right w:val="none" w:sz="0" w:space="0" w:color="auto"/>
                                  </w:divBdr>
                                  <w:divsChild>
                                    <w:div w:id="2105492799">
                                      <w:marLeft w:val="-149"/>
                                      <w:marRight w:val="-149"/>
                                      <w:marTop w:val="0"/>
                                      <w:marBottom w:val="0"/>
                                      <w:divBdr>
                                        <w:top w:val="none" w:sz="0" w:space="0" w:color="auto"/>
                                        <w:left w:val="none" w:sz="0" w:space="0" w:color="auto"/>
                                        <w:bottom w:val="none" w:sz="0" w:space="0" w:color="auto"/>
                                        <w:right w:val="none" w:sz="0" w:space="0" w:color="auto"/>
                                      </w:divBdr>
                                      <w:divsChild>
                                        <w:div w:id="1221984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3110526">
      <w:bodyDiv w:val="1"/>
      <w:marLeft w:val="0"/>
      <w:marRight w:val="0"/>
      <w:marTop w:val="0"/>
      <w:marBottom w:val="0"/>
      <w:divBdr>
        <w:top w:val="none" w:sz="0" w:space="0" w:color="auto"/>
        <w:left w:val="none" w:sz="0" w:space="0" w:color="auto"/>
        <w:bottom w:val="none" w:sz="0" w:space="0" w:color="auto"/>
        <w:right w:val="none" w:sz="0" w:space="0" w:color="auto"/>
      </w:divBdr>
      <w:divsChild>
        <w:div w:id="1356662200">
          <w:marLeft w:val="0"/>
          <w:marRight w:val="0"/>
          <w:marTop w:val="0"/>
          <w:marBottom w:val="0"/>
          <w:divBdr>
            <w:top w:val="none" w:sz="0" w:space="0" w:color="auto"/>
            <w:left w:val="none" w:sz="0" w:space="0" w:color="auto"/>
            <w:bottom w:val="none" w:sz="0" w:space="0" w:color="auto"/>
            <w:right w:val="none" w:sz="0" w:space="0" w:color="auto"/>
          </w:divBdr>
          <w:divsChild>
            <w:div w:id="1901016336">
              <w:marLeft w:val="0"/>
              <w:marRight w:val="0"/>
              <w:marTop w:val="0"/>
              <w:marBottom w:val="0"/>
              <w:divBdr>
                <w:top w:val="none" w:sz="0" w:space="0" w:color="auto"/>
                <w:left w:val="none" w:sz="0" w:space="0" w:color="auto"/>
                <w:bottom w:val="none" w:sz="0" w:space="0" w:color="auto"/>
                <w:right w:val="none" w:sz="0" w:space="0" w:color="auto"/>
              </w:divBdr>
              <w:divsChild>
                <w:div w:id="1086925546">
                  <w:marLeft w:val="0"/>
                  <w:marRight w:val="0"/>
                  <w:marTop w:val="0"/>
                  <w:marBottom w:val="0"/>
                  <w:divBdr>
                    <w:top w:val="none" w:sz="0" w:space="0" w:color="auto"/>
                    <w:left w:val="none" w:sz="0" w:space="0" w:color="auto"/>
                    <w:bottom w:val="none" w:sz="0" w:space="0" w:color="auto"/>
                    <w:right w:val="none" w:sz="0" w:space="0" w:color="auto"/>
                  </w:divBdr>
                  <w:divsChild>
                    <w:div w:id="1358430586">
                      <w:marLeft w:val="0"/>
                      <w:marRight w:val="0"/>
                      <w:marTop w:val="0"/>
                      <w:marBottom w:val="0"/>
                      <w:divBdr>
                        <w:top w:val="none" w:sz="0" w:space="0" w:color="auto"/>
                        <w:left w:val="none" w:sz="0" w:space="0" w:color="auto"/>
                        <w:bottom w:val="none" w:sz="0" w:space="0" w:color="auto"/>
                        <w:right w:val="none" w:sz="0" w:space="0" w:color="auto"/>
                      </w:divBdr>
                      <w:divsChild>
                        <w:div w:id="721559221">
                          <w:marLeft w:val="0"/>
                          <w:marRight w:val="0"/>
                          <w:marTop w:val="0"/>
                          <w:marBottom w:val="0"/>
                          <w:divBdr>
                            <w:top w:val="none" w:sz="0" w:space="0" w:color="auto"/>
                            <w:left w:val="none" w:sz="0" w:space="0" w:color="auto"/>
                            <w:bottom w:val="none" w:sz="0" w:space="0" w:color="auto"/>
                            <w:right w:val="none" w:sz="0" w:space="0" w:color="auto"/>
                          </w:divBdr>
                          <w:divsChild>
                            <w:div w:id="2052267628">
                              <w:marLeft w:val="0"/>
                              <w:marRight w:val="0"/>
                              <w:marTop w:val="0"/>
                              <w:marBottom w:val="0"/>
                              <w:divBdr>
                                <w:top w:val="none" w:sz="0" w:space="0" w:color="auto"/>
                                <w:left w:val="none" w:sz="0" w:space="0" w:color="auto"/>
                                <w:bottom w:val="none" w:sz="0" w:space="0" w:color="auto"/>
                                <w:right w:val="none" w:sz="0" w:space="0" w:color="auto"/>
                              </w:divBdr>
                              <w:divsChild>
                                <w:div w:id="1549686450">
                                  <w:marLeft w:val="0"/>
                                  <w:marRight w:val="0"/>
                                  <w:marTop w:val="0"/>
                                  <w:marBottom w:val="0"/>
                                  <w:divBdr>
                                    <w:top w:val="none" w:sz="0" w:space="0" w:color="auto"/>
                                    <w:left w:val="none" w:sz="0" w:space="0" w:color="auto"/>
                                    <w:bottom w:val="none" w:sz="0" w:space="0" w:color="auto"/>
                                    <w:right w:val="none" w:sz="0" w:space="0" w:color="auto"/>
                                  </w:divBdr>
                                  <w:divsChild>
                                    <w:div w:id="1093279718">
                                      <w:marLeft w:val="0"/>
                                      <w:marRight w:val="0"/>
                                      <w:marTop w:val="0"/>
                                      <w:marBottom w:val="0"/>
                                      <w:divBdr>
                                        <w:top w:val="none" w:sz="0" w:space="0" w:color="auto"/>
                                        <w:left w:val="none" w:sz="0" w:space="0" w:color="auto"/>
                                        <w:bottom w:val="none" w:sz="0" w:space="0" w:color="auto"/>
                                        <w:right w:val="none" w:sz="0" w:space="0" w:color="auto"/>
                                      </w:divBdr>
                                      <w:divsChild>
                                        <w:div w:id="117724174">
                                          <w:marLeft w:val="0"/>
                                          <w:marRight w:val="0"/>
                                          <w:marTop w:val="0"/>
                                          <w:marBottom w:val="0"/>
                                          <w:divBdr>
                                            <w:top w:val="none" w:sz="0" w:space="0" w:color="auto"/>
                                            <w:left w:val="none" w:sz="0" w:space="0" w:color="auto"/>
                                            <w:bottom w:val="none" w:sz="0" w:space="0" w:color="auto"/>
                                            <w:right w:val="none" w:sz="0" w:space="0" w:color="auto"/>
                                          </w:divBdr>
                                          <w:divsChild>
                                            <w:div w:id="1608152092">
                                              <w:marLeft w:val="0"/>
                                              <w:marRight w:val="0"/>
                                              <w:marTop w:val="0"/>
                                              <w:marBottom w:val="0"/>
                                              <w:divBdr>
                                                <w:top w:val="none" w:sz="0" w:space="0" w:color="auto"/>
                                                <w:left w:val="none" w:sz="0" w:space="0" w:color="auto"/>
                                                <w:bottom w:val="none" w:sz="0" w:space="0" w:color="auto"/>
                                                <w:right w:val="none" w:sz="0" w:space="0" w:color="auto"/>
                                              </w:divBdr>
                                              <w:divsChild>
                                                <w:div w:id="2023703711">
                                                  <w:marLeft w:val="0"/>
                                                  <w:marRight w:val="0"/>
                                                  <w:marTop w:val="0"/>
                                                  <w:marBottom w:val="0"/>
                                                  <w:divBdr>
                                                    <w:top w:val="none" w:sz="0" w:space="0" w:color="auto"/>
                                                    <w:left w:val="none" w:sz="0" w:space="0" w:color="auto"/>
                                                    <w:bottom w:val="none" w:sz="0" w:space="0" w:color="auto"/>
                                                    <w:right w:val="none" w:sz="0" w:space="0" w:color="auto"/>
                                                  </w:divBdr>
                                                </w:div>
                                                <w:div w:id="34409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02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593586256">
      <w:bodyDiv w:val="1"/>
      <w:marLeft w:val="0"/>
      <w:marRight w:val="0"/>
      <w:marTop w:val="0"/>
      <w:marBottom w:val="0"/>
      <w:divBdr>
        <w:top w:val="none" w:sz="0" w:space="0" w:color="auto"/>
        <w:left w:val="none" w:sz="0" w:space="0" w:color="auto"/>
        <w:bottom w:val="none" w:sz="0" w:space="0" w:color="auto"/>
        <w:right w:val="none" w:sz="0" w:space="0" w:color="auto"/>
      </w:divBdr>
      <w:divsChild>
        <w:div w:id="796073541">
          <w:marLeft w:val="0"/>
          <w:marRight w:val="0"/>
          <w:marTop w:val="0"/>
          <w:marBottom w:val="0"/>
          <w:divBdr>
            <w:top w:val="none" w:sz="0" w:space="0" w:color="auto"/>
            <w:left w:val="none" w:sz="0" w:space="0" w:color="auto"/>
            <w:bottom w:val="none" w:sz="0" w:space="0" w:color="auto"/>
            <w:right w:val="none" w:sz="0" w:space="0" w:color="auto"/>
          </w:divBdr>
          <w:divsChild>
            <w:div w:id="409736238">
              <w:marLeft w:val="0"/>
              <w:marRight w:val="0"/>
              <w:marTop w:val="0"/>
              <w:marBottom w:val="0"/>
              <w:divBdr>
                <w:top w:val="none" w:sz="0" w:space="0" w:color="auto"/>
                <w:left w:val="none" w:sz="0" w:space="0" w:color="auto"/>
                <w:bottom w:val="none" w:sz="0" w:space="0" w:color="auto"/>
                <w:right w:val="none" w:sz="0" w:space="0" w:color="auto"/>
              </w:divBdr>
              <w:divsChild>
                <w:div w:id="1959140154">
                  <w:marLeft w:val="0"/>
                  <w:marRight w:val="0"/>
                  <w:marTop w:val="0"/>
                  <w:marBottom w:val="0"/>
                  <w:divBdr>
                    <w:top w:val="none" w:sz="0" w:space="0" w:color="auto"/>
                    <w:left w:val="none" w:sz="0" w:space="0" w:color="auto"/>
                    <w:bottom w:val="none" w:sz="0" w:space="0" w:color="auto"/>
                    <w:right w:val="none" w:sz="0" w:space="0" w:color="auto"/>
                  </w:divBdr>
                  <w:divsChild>
                    <w:div w:id="800880875">
                      <w:marLeft w:val="0"/>
                      <w:marRight w:val="0"/>
                      <w:marTop w:val="0"/>
                      <w:marBottom w:val="217"/>
                      <w:divBdr>
                        <w:top w:val="none" w:sz="0" w:space="0" w:color="auto"/>
                        <w:left w:val="none" w:sz="0" w:space="0" w:color="auto"/>
                        <w:bottom w:val="none" w:sz="0" w:space="0" w:color="auto"/>
                        <w:right w:val="none" w:sz="0" w:space="0" w:color="auto"/>
                      </w:divBdr>
                      <w:divsChild>
                        <w:div w:id="1502116480">
                          <w:marLeft w:val="0"/>
                          <w:marRight w:val="0"/>
                          <w:marTop w:val="0"/>
                          <w:marBottom w:val="0"/>
                          <w:divBdr>
                            <w:top w:val="none" w:sz="0" w:space="0" w:color="auto"/>
                            <w:left w:val="none" w:sz="0" w:space="0" w:color="auto"/>
                            <w:bottom w:val="none" w:sz="0" w:space="0" w:color="auto"/>
                            <w:right w:val="none" w:sz="0" w:space="0" w:color="auto"/>
                          </w:divBdr>
                          <w:divsChild>
                            <w:div w:id="788620160">
                              <w:marLeft w:val="0"/>
                              <w:marRight w:val="0"/>
                              <w:marTop w:val="0"/>
                              <w:marBottom w:val="0"/>
                              <w:divBdr>
                                <w:top w:val="none" w:sz="0" w:space="0" w:color="auto"/>
                                <w:left w:val="none" w:sz="0" w:space="0" w:color="auto"/>
                                <w:bottom w:val="none" w:sz="0" w:space="0" w:color="auto"/>
                                <w:right w:val="none" w:sz="0" w:space="0" w:color="auto"/>
                              </w:divBdr>
                              <w:divsChild>
                                <w:div w:id="1927302921">
                                  <w:marLeft w:val="272"/>
                                  <w:marRight w:val="272"/>
                                  <w:marTop w:val="272"/>
                                  <w:marBottom w:val="272"/>
                                  <w:divBdr>
                                    <w:top w:val="none" w:sz="0" w:space="0" w:color="auto"/>
                                    <w:left w:val="none" w:sz="0" w:space="0" w:color="auto"/>
                                    <w:bottom w:val="none" w:sz="0" w:space="0" w:color="auto"/>
                                    <w:right w:val="none" w:sz="0" w:space="0" w:color="auto"/>
                                  </w:divBdr>
                                  <w:divsChild>
                                    <w:div w:id="1203860995">
                                      <w:marLeft w:val="-149"/>
                                      <w:marRight w:val="-149"/>
                                      <w:marTop w:val="0"/>
                                      <w:marBottom w:val="0"/>
                                      <w:divBdr>
                                        <w:top w:val="none" w:sz="0" w:space="0" w:color="auto"/>
                                        <w:left w:val="none" w:sz="0" w:space="0" w:color="auto"/>
                                        <w:bottom w:val="none" w:sz="0" w:space="0" w:color="auto"/>
                                        <w:right w:val="none" w:sz="0" w:space="0" w:color="auto"/>
                                      </w:divBdr>
                                      <w:divsChild>
                                        <w:div w:id="827869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895057">
      <w:bodyDiv w:val="1"/>
      <w:marLeft w:val="0"/>
      <w:marRight w:val="0"/>
      <w:marTop w:val="0"/>
      <w:marBottom w:val="0"/>
      <w:divBdr>
        <w:top w:val="none" w:sz="0" w:space="0" w:color="auto"/>
        <w:left w:val="none" w:sz="0" w:space="0" w:color="auto"/>
        <w:bottom w:val="none" w:sz="0" w:space="0" w:color="auto"/>
        <w:right w:val="none" w:sz="0" w:space="0" w:color="auto"/>
      </w:divBdr>
      <w:divsChild>
        <w:div w:id="1976181962">
          <w:marLeft w:val="0"/>
          <w:marRight w:val="0"/>
          <w:marTop w:val="0"/>
          <w:marBottom w:val="0"/>
          <w:divBdr>
            <w:top w:val="none" w:sz="0" w:space="0" w:color="auto"/>
            <w:left w:val="none" w:sz="0" w:space="0" w:color="auto"/>
            <w:bottom w:val="none" w:sz="0" w:space="0" w:color="auto"/>
            <w:right w:val="none" w:sz="0" w:space="0" w:color="auto"/>
          </w:divBdr>
          <w:divsChild>
            <w:div w:id="1434475523">
              <w:marLeft w:val="0"/>
              <w:marRight w:val="0"/>
              <w:marTop w:val="0"/>
              <w:marBottom w:val="0"/>
              <w:divBdr>
                <w:top w:val="none" w:sz="0" w:space="0" w:color="auto"/>
                <w:left w:val="none" w:sz="0" w:space="0" w:color="auto"/>
                <w:bottom w:val="none" w:sz="0" w:space="0" w:color="auto"/>
                <w:right w:val="none" w:sz="0" w:space="0" w:color="auto"/>
              </w:divBdr>
              <w:divsChild>
                <w:div w:id="1025062734">
                  <w:marLeft w:val="0"/>
                  <w:marRight w:val="0"/>
                  <w:marTop w:val="0"/>
                  <w:marBottom w:val="0"/>
                  <w:divBdr>
                    <w:top w:val="none" w:sz="0" w:space="0" w:color="auto"/>
                    <w:left w:val="none" w:sz="0" w:space="0" w:color="auto"/>
                    <w:bottom w:val="none" w:sz="0" w:space="0" w:color="auto"/>
                    <w:right w:val="none" w:sz="0" w:space="0" w:color="auto"/>
                  </w:divBdr>
                  <w:divsChild>
                    <w:div w:id="890077034">
                      <w:marLeft w:val="0"/>
                      <w:marRight w:val="0"/>
                      <w:marTop w:val="0"/>
                      <w:marBottom w:val="0"/>
                      <w:divBdr>
                        <w:top w:val="none" w:sz="0" w:space="0" w:color="auto"/>
                        <w:left w:val="none" w:sz="0" w:space="0" w:color="auto"/>
                        <w:bottom w:val="none" w:sz="0" w:space="0" w:color="auto"/>
                        <w:right w:val="none" w:sz="0" w:space="0" w:color="auto"/>
                      </w:divBdr>
                      <w:divsChild>
                        <w:div w:id="190298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822037683">
      <w:bodyDiv w:val="1"/>
      <w:marLeft w:val="0"/>
      <w:marRight w:val="0"/>
      <w:marTop w:val="0"/>
      <w:marBottom w:val="0"/>
      <w:divBdr>
        <w:top w:val="none" w:sz="0" w:space="0" w:color="auto"/>
        <w:left w:val="none" w:sz="0" w:space="0" w:color="auto"/>
        <w:bottom w:val="none" w:sz="0" w:space="0" w:color="auto"/>
        <w:right w:val="none" w:sz="0" w:space="0" w:color="auto"/>
      </w:divBdr>
      <w:divsChild>
        <w:div w:id="1887255262">
          <w:marLeft w:val="0"/>
          <w:marRight w:val="0"/>
          <w:marTop w:val="0"/>
          <w:marBottom w:val="0"/>
          <w:divBdr>
            <w:top w:val="none" w:sz="0" w:space="0" w:color="auto"/>
            <w:left w:val="none" w:sz="0" w:space="0" w:color="auto"/>
            <w:bottom w:val="none" w:sz="0" w:space="0" w:color="auto"/>
            <w:right w:val="none" w:sz="0" w:space="0" w:color="auto"/>
          </w:divBdr>
          <w:divsChild>
            <w:div w:id="302277482">
              <w:marLeft w:val="0"/>
              <w:marRight w:val="0"/>
              <w:marTop w:val="0"/>
              <w:marBottom w:val="0"/>
              <w:divBdr>
                <w:top w:val="none" w:sz="0" w:space="0" w:color="auto"/>
                <w:left w:val="none" w:sz="0" w:space="0" w:color="auto"/>
                <w:bottom w:val="none" w:sz="0" w:space="0" w:color="auto"/>
                <w:right w:val="none" w:sz="0" w:space="0" w:color="auto"/>
              </w:divBdr>
              <w:divsChild>
                <w:div w:id="2142335001">
                  <w:marLeft w:val="0"/>
                  <w:marRight w:val="0"/>
                  <w:marTop w:val="0"/>
                  <w:marBottom w:val="0"/>
                  <w:divBdr>
                    <w:top w:val="none" w:sz="0" w:space="0" w:color="auto"/>
                    <w:left w:val="none" w:sz="0" w:space="0" w:color="auto"/>
                    <w:bottom w:val="none" w:sz="0" w:space="0" w:color="auto"/>
                    <w:right w:val="none" w:sz="0" w:space="0" w:color="auto"/>
                  </w:divBdr>
                  <w:divsChild>
                    <w:div w:id="1894274467">
                      <w:marLeft w:val="0"/>
                      <w:marRight w:val="0"/>
                      <w:marTop w:val="0"/>
                      <w:marBottom w:val="0"/>
                      <w:divBdr>
                        <w:top w:val="none" w:sz="0" w:space="0" w:color="auto"/>
                        <w:left w:val="none" w:sz="0" w:space="0" w:color="auto"/>
                        <w:bottom w:val="none" w:sz="0" w:space="0" w:color="auto"/>
                        <w:right w:val="none" w:sz="0" w:space="0" w:color="auto"/>
                      </w:divBdr>
                      <w:divsChild>
                        <w:div w:id="1473599620">
                          <w:marLeft w:val="0"/>
                          <w:marRight w:val="0"/>
                          <w:marTop w:val="0"/>
                          <w:marBottom w:val="0"/>
                          <w:divBdr>
                            <w:top w:val="none" w:sz="0" w:space="0" w:color="auto"/>
                            <w:left w:val="none" w:sz="0" w:space="0" w:color="auto"/>
                            <w:bottom w:val="none" w:sz="0" w:space="0" w:color="auto"/>
                            <w:right w:val="none" w:sz="0" w:space="0" w:color="auto"/>
                          </w:divBdr>
                        </w:div>
                        <w:div w:id="158336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35091533">
      <w:bodyDiv w:val="1"/>
      <w:marLeft w:val="0"/>
      <w:marRight w:val="0"/>
      <w:marTop w:val="0"/>
      <w:marBottom w:val="0"/>
      <w:divBdr>
        <w:top w:val="none" w:sz="0" w:space="0" w:color="auto"/>
        <w:left w:val="none" w:sz="0" w:space="0" w:color="auto"/>
        <w:bottom w:val="none" w:sz="0" w:space="0" w:color="auto"/>
        <w:right w:val="none" w:sz="0" w:space="0" w:color="auto"/>
      </w:divBdr>
      <w:divsChild>
        <w:div w:id="464666595">
          <w:marLeft w:val="0"/>
          <w:marRight w:val="0"/>
          <w:marTop w:val="0"/>
          <w:marBottom w:val="0"/>
          <w:divBdr>
            <w:top w:val="none" w:sz="0" w:space="0" w:color="auto"/>
            <w:left w:val="none" w:sz="0" w:space="0" w:color="auto"/>
            <w:bottom w:val="none" w:sz="0" w:space="0" w:color="auto"/>
            <w:right w:val="none" w:sz="0" w:space="0" w:color="auto"/>
          </w:divBdr>
          <w:divsChild>
            <w:div w:id="292247702">
              <w:marLeft w:val="0"/>
              <w:marRight w:val="0"/>
              <w:marTop w:val="0"/>
              <w:marBottom w:val="0"/>
              <w:divBdr>
                <w:top w:val="none" w:sz="0" w:space="0" w:color="auto"/>
                <w:left w:val="none" w:sz="0" w:space="0" w:color="auto"/>
                <w:bottom w:val="none" w:sz="0" w:space="0" w:color="auto"/>
                <w:right w:val="none" w:sz="0" w:space="0" w:color="auto"/>
              </w:divBdr>
              <w:divsChild>
                <w:div w:id="107630972">
                  <w:marLeft w:val="0"/>
                  <w:marRight w:val="0"/>
                  <w:marTop w:val="0"/>
                  <w:marBottom w:val="0"/>
                  <w:divBdr>
                    <w:top w:val="none" w:sz="0" w:space="0" w:color="auto"/>
                    <w:left w:val="none" w:sz="0" w:space="0" w:color="auto"/>
                    <w:bottom w:val="none" w:sz="0" w:space="0" w:color="auto"/>
                    <w:right w:val="none" w:sz="0" w:space="0" w:color="auto"/>
                  </w:divBdr>
                  <w:divsChild>
                    <w:div w:id="1491097836">
                      <w:marLeft w:val="0"/>
                      <w:marRight w:val="0"/>
                      <w:marTop w:val="0"/>
                      <w:marBottom w:val="0"/>
                      <w:divBdr>
                        <w:top w:val="none" w:sz="0" w:space="0" w:color="auto"/>
                        <w:left w:val="none" w:sz="0" w:space="0" w:color="auto"/>
                        <w:bottom w:val="none" w:sz="0" w:space="0" w:color="auto"/>
                        <w:right w:val="none" w:sz="0" w:space="0" w:color="auto"/>
                      </w:divBdr>
                      <w:divsChild>
                        <w:div w:id="1563176913">
                          <w:marLeft w:val="0"/>
                          <w:marRight w:val="0"/>
                          <w:marTop w:val="0"/>
                          <w:marBottom w:val="0"/>
                          <w:divBdr>
                            <w:top w:val="none" w:sz="0" w:space="0" w:color="auto"/>
                            <w:left w:val="none" w:sz="0" w:space="0" w:color="auto"/>
                            <w:bottom w:val="none" w:sz="0" w:space="0" w:color="auto"/>
                            <w:right w:val="none" w:sz="0" w:space="0" w:color="auto"/>
                          </w:divBdr>
                        </w:div>
                        <w:div w:id="205307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1998262008">
      <w:bodyDiv w:val="1"/>
      <w:marLeft w:val="0"/>
      <w:marRight w:val="0"/>
      <w:marTop w:val="0"/>
      <w:marBottom w:val="0"/>
      <w:divBdr>
        <w:top w:val="none" w:sz="0" w:space="0" w:color="auto"/>
        <w:left w:val="none" w:sz="0" w:space="0" w:color="auto"/>
        <w:bottom w:val="none" w:sz="0" w:space="0" w:color="auto"/>
        <w:right w:val="none" w:sz="0" w:space="0" w:color="auto"/>
      </w:divBdr>
      <w:divsChild>
        <w:div w:id="515341360">
          <w:marLeft w:val="0"/>
          <w:marRight w:val="0"/>
          <w:marTop w:val="0"/>
          <w:marBottom w:val="0"/>
          <w:divBdr>
            <w:top w:val="none" w:sz="0" w:space="0" w:color="auto"/>
            <w:left w:val="none" w:sz="0" w:space="0" w:color="auto"/>
            <w:bottom w:val="none" w:sz="0" w:space="0" w:color="auto"/>
            <w:right w:val="none" w:sz="0" w:space="0" w:color="auto"/>
          </w:divBdr>
          <w:divsChild>
            <w:div w:id="1746292712">
              <w:marLeft w:val="0"/>
              <w:marRight w:val="0"/>
              <w:marTop w:val="0"/>
              <w:marBottom w:val="0"/>
              <w:divBdr>
                <w:top w:val="none" w:sz="0" w:space="0" w:color="auto"/>
                <w:left w:val="none" w:sz="0" w:space="0" w:color="auto"/>
                <w:bottom w:val="none" w:sz="0" w:space="0" w:color="auto"/>
                <w:right w:val="none" w:sz="0" w:space="0" w:color="auto"/>
              </w:divBdr>
              <w:divsChild>
                <w:div w:id="291180531">
                  <w:marLeft w:val="0"/>
                  <w:marRight w:val="0"/>
                  <w:marTop w:val="0"/>
                  <w:marBottom w:val="0"/>
                  <w:divBdr>
                    <w:top w:val="none" w:sz="0" w:space="0" w:color="auto"/>
                    <w:left w:val="none" w:sz="0" w:space="0" w:color="auto"/>
                    <w:bottom w:val="none" w:sz="0" w:space="0" w:color="auto"/>
                    <w:right w:val="none" w:sz="0" w:space="0" w:color="auto"/>
                  </w:divBdr>
                  <w:divsChild>
                    <w:div w:id="158153315">
                      <w:marLeft w:val="0"/>
                      <w:marRight w:val="0"/>
                      <w:marTop w:val="0"/>
                      <w:marBottom w:val="217"/>
                      <w:divBdr>
                        <w:top w:val="none" w:sz="0" w:space="0" w:color="auto"/>
                        <w:left w:val="none" w:sz="0" w:space="0" w:color="auto"/>
                        <w:bottom w:val="none" w:sz="0" w:space="0" w:color="auto"/>
                        <w:right w:val="none" w:sz="0" w:space="0" w:color="auto"/>
                      </w:divBdr>
                      <w:divsChild>
                        <w:div w:id="2009405435">
                          <w:marLeft w:val="0"/>
                          <w:marRight w:val="0"/>
                          <w:marTop w:val="0"/>
                          <w:marBottom w:val="0"/>
                          <w:divBdr>
                            <w:top w:val="none" w:sz="0" w:space="0" w:color="auto"/>
                            <w:left w:val="none" w:sz="0" w:space="0" w:color="auto"/>
                            <w:bottom w:val="none" w:sz="0" w:space="0" w:color="auto"/>
                            <w:right w:val="none" w:sz="0" w:space="0" w:color="auto"/>
                          </w:divBdr>
                          <w:divsChild>
                            <w:div w:id="1273635675">
                              <w:marLeft w:val="0"/>
                              <w:marRight w:val="0"/>
                              <w:marTop w:val="0"/>
                              <w:marBottom w:val="0"/>
                              <w:divBdr>
                                <w:top w:val="none" w:sz="0" w:space="0" w:color="auto"/>
                                <w:left w:val="none" w:sz="0" w:space="0" w:color="auto"/>
                                <w:bottom w:val="none" w:sz="0" w:space="0" w:color="auto"/>
                                <w:right w:val="none" w:sz="0" w:space="0" w:color="auto"/>
                              </w:divBdr>
                              <w:divsChild>
                                <w:div w:id="1694306170">
                                  <w:marLeft w:val="272"/>
                                  <w:marRight w:val="272"/>
                                  <w:marTop w:val="272"/>
                                  <w:marBottom w:val="272"/>
                                  <w:divBdr>
                                    <w:top w:val="none" w:sz="0" w:space="0" w:color="auto"/>
                                    <w:left w:val="none" w:sz="0" w:space="0" w:color="auto"/>
                                    <w:bottom w:val="none" w:sz="0" w:space="0" w:color="auto"/>
                                    <w:right w:val="none" w:sz="0" w:space="0" w:color="auto"/>
                                  </w:divBdr>
                                  <w:divsChild>
                                    <w:div w:id="698237445">
                                      <w:marLeft w:val="-149"/>
                                      <w:marRight w:val="-149"/>
                                      <w:marTop w:val="0"/>
                                      <w:marBottom w:val="0"/>
                                      <w:divBdr>
                                        <w:top w:val="none" w:sz="0" w:space="0" w:color="auto"/>
                                        <w:left w:val="none" w:sz="0" w:space="0" w:color="auto"/>
                                        <w:bottom w:val="none" w:sz="0" w:space="0" w:color="auto"/>
                                        <w:right w:val="none" w:sz="0" w:space="0" w:color="auto"/>
                                      </w:divBdr>
                                      <w:divsChild>
                                        <w:div w:id="167105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1981078">
      <w:bodyDiv w:val="1"/>
      <w:marLeft w:val="0"/>
      <w:marRight w:val="0"/>
      <w:marTop w:val="0"/>
      <w:marBottom w:val="0"/>
      <w:divBdr>
        <w:top w:val="none" w:sz="0" w:space="0" w:color="auto"/>
        <w:left w:val="none" w:sz="0" w:space="0" w:color="auto"/>
        <w:bottom w:val="none" w:sz="0" w:space="0" w:color="auto"/>
        <w:right w:val="none" w:sz="0" w:space="0" w:color="auto"/>
      </w:divBdr>
      <w:divsChild>
        <w:div w:id="1929734331">
          <w:marLeft w:val="0"/>
          <w:marRight w:val="0"/>
          <w:marTop w:val="0"/>
          <w:marBottom w:val="0"/>
          <w:divBdr>
            <w:top w:val="none" w:sz="0" w:space="0" w:color="auto"/>
            <w:left w:val="none" w:sz="0" w:space="0" w:color="auto"/>
            <w:bottom w:val="none" w:sz="0" w:space="0" w:color="auto"/>
            <w:right w:val="none" w:sz="0" w:space="0" w:color="auto"/>
          </w:divBdr>
          <w:divsChild>
            <w:div w:id="168370218">
              <w:marLeft w:val="0"/>
              <w:marRight w:val="0"/>
              <w:marTop w:val="0"/>
              <w:marBottom w:val="0"/>
              <w:divBdr>
                <w:top w:val="none" w:sz="0" w:space="0" w:color="auto"/>
                <w:left w:val="none" w:sz="0" w:space="0" w:color="auto"/>
                <w:bottom w:val="none" w:sz="0" w:space="0" w:color="auto"/>
                <w:right w:val="none" w:sz="0" w:space="0" w:color="auto"/>
              </w:divBdr>
              <w:divsChild>
                <w:div w:id="1731029657">
                  <w:marLeft w:val="0"/>
                  <w:marRight w:val="0"/>
                  <w:marTop w:val="0"/>
                  <w:marBottom w:val="0"/>
                  <w:divBdr>
                    <w:top w:val="none" w:sz="0" w:space="0" w:color="auto"/>
                    <w:left w:val="none" w:sz="0" w:space="0" w:color="auto"/>
                    <w:bottom w:val="none" w:sz="0" w:space="0" w:color="auto"/>
                    <w:right w:val="none" w:sz="0" w:space="0" w:color="auto"/>
                  </w:divBdr>
                  <w:divsChild>
                    <w:div w:id="2053069256">
                      <w:marLeft w:val="0"/>
                      <w:marRight w:val="0"/>
                      <w:marTop w:val="0"/>
                      <w:marBottom w:val="0"/>
                      <w:divBdr>
                        <w:top w:val="none" w:sz="0" w:space="0" w:color="auto"/>
                        <w:left w:val="none" w:sz="0" w:space="0" w:color="auto"/>
                        <w:bottom w:val="none" w:sz="0" w:space="0" w:color="auto"/>
                        <w:right w:val="none" w:sz="0" w:space="0" w:color="auto"/>
                      </w:divBdr>
                      <w:divsChild>
                        <w:div w:id="2087536023">
                          <w:marLeft w:val="0"/>
                          <w:marRight w:val="0"/>
                          <w:marTop w:val="0"/>
                          <w:marBottom w:val="0"/>
                          <w:divBdr>
                            <w:top w:val="none" w:sz="0" w:space="0" w:color="auto"/>
                            <w:left w:val="none" w:sz="0" w:space="0" w:color="auto"/>
                            <w:bottom w:val="none" w:sz="0" w:space="0" w:color="auto"/>
                            <w:right w:val="none" w:sz="0" w:space="0" w:color="auto"/>
                          </w:divBdr>
                        </w:div>
                        <w:div w:id="101865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5935719">
      <w:bodyDiv w:val="1"/>
      <w:marLeft w:val="0"/>
      <w:marRight w:val="0"/>
      <w:marTop w:val="0"/>
      <w:marBottom w:val="0"/>
      <w:divBdr>
        <w:top w:val="none" w:sz="0" w:space="0" w:color="auto"/>
        <w:left w:val="none" w:sz="0" w:space="0" w:color="auto"/>
        <w:bottom w:val="none" w:sz="0" w:space="0" w:color="auto"/>
        <w:right w:val="none" w:sz="0" w:space="0" w:color="auto"/>
      </w:divBdr>
      <w:divsChild>
        <w:div w:id="1027873196">
          <w:marLeft w:val="0"/>
          <w:marRight w:val="0"/>
          <w:marTop w:val="0"/>
          <w:marBottom w:val="0"/>
          <w:divBdr>
            <w:top w:val="none" w:sz="0" w:space="0" w:color="auto"/>
            <w:left w:val="none" w:sz="0" w:space="0" w:color="auto"/>
            <w:bottom w:val="none" w:sz="0" w:space="0" w:color="auto"/>
            <w:right w:val="none" w:sz="0" w:space="0" w:color="auto"/>
          </w:divBdr>
          <w:divsChild>
            <w:div w:id="323702444">
              <w:marLeft w:val="0"/>
              <w:marRight w:val="0"/>
              <w:marTop w:val="0"/>
              <w:marBottom w:val="0"/>
              <w:divBdr>
                <w:top w:val="none" w:sz="0" w:space="0" w:color="auto"/>
                <w:left w:val="none" w:sz="0" w:space="0" w:color="auto"/>
                <w:bottom w:val="none" w:sz="0" w:space="0" w:color="auto"/>
                <w:right w:val="none" w:sz="0" w:space="0" w:color="auto"/>
              </w:divBdr>
              <w:divsChild>
                <w:div w:id="1986158212">
                  <w:marLeft w:val="0"/>
                  <w:marRight w:val="0"/>
                  <w:marTop w:val="0"/>
                  <w:marBottom w:val="0"/>
                  <w:divBdr>
                    <w:top w:val="none" w:sz="0" w:space="0" w:color="auto"/>
                    <w:left w:val="none" w:sz="0" w:space="0" w:color="auto"/>
                    <w:bottom w:val="none" w:sz="0" w:space="0" w:color="auto"/>
                    <w:right w:val="none" w:sz="0" w:space="0" w:color="auto"/>
                  </w:divBdr>
                  <w:divsChild>
                    <w:div w:id="438256124">
                      <w:marLeft w:val="0"/>
                      <w:marRight w:val="0"/>
                      <w:marTop w:val="0"/>
                      <w:marBottom w:val="0"/>
                      <w:divBdr>
                        <w:top w:val="none" w:sz="0" w:space="0" w:color="auto"/>
                        <w:left w:val="none" w:sz="0" w:space="0" w:color="auto"/>
                        <w:bottom w:val="none" w:sz="0" w:space="0" w:color="auto"/>
                        <w:right w:val="none" w:sz="0" w:space="0" w:color="auto"/>
                      </w:divBdr>
                      <w:divsChild>
                        <w:div w:id="1307318531">
                          <w:marLeft w:val="0"/>
                          <w:marRight w:val="0"/>
                          <w:marTop w:val="0"/>
                          <w:marBottom w:val="0"/>
                          <w:divBdr>
                            <w:top w:val="none" w:sz="0" w:space="0" w:color="auto"/>
                            <w:left w:val="none" w:sz="0" w:space="0" w:color="auto"/>
                            <w:bottom w:val="none" w:sz="0" w:space="0" w:color="auto"/>
                            <w:right w:val="none" w:sz="0" w:space="0" w:color="auto"/>
                          </w:divBdr>
                        </w:div>
                        <w:div w:id="5578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645</Words>
  <Characters>3679</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4316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Admin</cp:lastModifiedBy>
  <cp:revision>2</cp:revision>
  <cp:lastPrinted>2021-12-24T13:08:00Z</cp:lastPrinted>
  <dcterms:created xsi:type="dcterms:W3CDTF">2021-12-24T13:09:00Z</dcterms:created>
  <dcterms:modified xsi:type="dcterms:W3CDTF">2021-12-24T13:09:00Z</dcterms:modified>
</cp:coreProperties>
</file>