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30E" w:rsidRDefault="0075130E" w:rsidP="0075130E">
      <w:pPr>
        <w:pStyle w:val="a9"/>
        <w:ind w:firstLine="709"/>
        <w:jc w:val="right"/>
        <w:rPr>
          <w:rFonts w:ascii="Circe" w:hAnsi="Circe"/>
          <w:color w:val="000000"/>
          <w:sz w:val="21"/>
          <w:szCs w:val="21"/>
          <w:shd w:val="clear" w:color="auto" w:fill="FFFFFF"/>
        </w:rPr>
      </w:pPr>
      <w:r>
        <w:rPr>
          <w:sz w:val="24"/>
          <w:szCs w:val="24"/>
        </w:rPr>
        <w:t xml:space="preserve">ИКЗ </w:t>
      </w:r>
      <w:r w:rsidR="009561A5">
        <w:rPr>
          <w:rFonts w:ascii="Circe" w:hAnsi="Circe"/>
          <w:color w:val="000000"/>
          <w:sz w:val="21"/>
          <w:szCs w:val="21"/>
          <w:shd w:val="clear" w:color="auto" w:fill="FFFFFF"/>
        </w:rPr>
        <w:t>211505000457850500100100620010000244</w:t>
      </w:r>
    </w:p>
    <w:p w:rsidR="0075130E" w:rsidRDefault="0075130E" w:rsidP="0075130E">
      <w:pPr>
        <w:pStyle w:val="a9"/>
        <w:ind w:firstLine="709"/>
        <w:jc w:val="right"/>
        <w:rPr>
          <w:sz w:val="24"/>
          <w:szCs w:val="24"/>
        </w:rPr>
      </w:pPr>
    </w:p>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75130E" w:rsidRDefault="0075130E" w:rsidP="00BF6D7D">
      <w:pPr>
        <w:rPr>
          <w:szCs w:val="24"/>
          <w:lang w:val="ru-RU"/>
        </w:rPr>
      </w:pP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sidR="0075130E" w:rsidRPr="0075130E">
        <w:rPr>
          <w:sz w:val="24"/>
          <w:szCs w:val="24"/>
          <w:lang w:val="ru-RU"/>
        </w:rPr>
        <w:t>03</w:t>
      </w:r>
      <w:r w:rsidR="009561A5" w:rsidRPr="009561A5">
        <w:rPr>
          <w:sz w:val="24"/>
          <w:szCs w:val="24"/>
          <w:lang w:val="ru-RU"/>
        </w:rPr>
        <w:t>0348100046321000078</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651BCC">
        <w:rPr>
          <w:sz w:val="24"/>
          <w:szCs w:val="24"/>
          <w:lang w:val="ru-RU"/>
        </w:rPr>
        <w:t xml:space="preserve">                          от «24</w:t>
      </w:r>
      <w:r w:rsidRPr="0005648D">
        <w:rPr>
          <w:sz w:val="24"/>
          <w:szCs w:val="24"/>
          <w:lang w:val="ru-RU"/>
        </w:rPr>
        <w:t xml:space="preserve">» </w:t>
      </w:r>
      <w:r w:rsidR="00651BCC">
        <w:rPr>
          <w:sz w:val="24"/>
          <w:szCs w:val="24"/>
          <w:lang w:val="ru-RU"/>
        </w:rPr>
        <w:t>января</w:t>
      </w:r>
      <w:r w:rsidRPr="0005648D">
        <w:rPr>
          <w:sz w:val="24"/>
          <w:szCs w:val="24"/>
          <w:lang w:val="ru-RU"/>
        </w:rPr>
        <w:t xml:space="preserve"> 202</w:t>
      </w:r>
      <w:r w:rsidR="00651BCC">
        <w:rPr>
          <w:sz w:val="24"/>
          <w:szCs w:val="24"/>
          <w:lang w:val="ru-RU"/>
        </w:rPr>
        <w:t>2</w:t>
      </w:r>
      <w:r w:rsidRPr="0005648D">
        <w:rPr>
          <w:sz w:val="24"/>
          <w:szCs w:val="24"/>
          <w:lang w:val="ru-RU"/>
        </w:rPr>
        <w:t xml:space="preserve">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8A1B80">
        <w:rPr>
          <w:sz w:val="24"/>
          <w:szCs w:val="24"/>
          <w:lang w:val="ru-RU"/>
        </w:rPr>
        <w:t>Черемисина Светлана Владимировна</w:t>
      </w:r>
      <w:proofErr w:type="gramStart"/>
      <w:r w:rsidR="008A1B80">
        <w:rPr>
          <w:sz w:val="24"/>
          <w:szCs w:val="24"/>
          <w:lang w:val="ru-RU"/>
        </w:rPr>
        <w:t xml:space="preserve"> </w:t>
      </w:r>
      <w:r>
        <w:rPr>
          <w:sz w:val="24"/>
          <w:szCs w:val="24"/>
          <w:lang w:val="ru-RU"/>
        </w:rPr>
        <w:t>,</w:t>
      </w:r>
      <w:proofErr w:type="gramEnd"/>
      <w:r>
        <w:rPr>
          <w:sz w:val="24"/>
          <w:szCs w:val="24"/>
          <w:lang w:val="ru-RU"/>
        </w:rPr>
        <w:t xml:space="preserve">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75130E">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51BCC" w:rsidRDefault="00F6289A" w:rsidP="00BF6D7D">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651BCC" w:rsidRPr="00651BCC">
        <w:t>Поставка компьютерного оборудования и музыкальных инструментов для нужд ФГБОУ "Средняя школа-интернат МИД России"</w:t>
      </w:r>
    </w:p>
    <w:p w:rsidR="00BF6D7D" w:rsidRDefault="00CF7AA9" w:rsidP="00BF6D7D">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651BCC" w:rsidRPr="00651BCC">
        <w:t>211505000457850500100100620010000244</w:t>
      </w:r>
    </w:p>
    <w:p w:rsidR="00694E33" w:rsidRPr="00867E48" w:rsidRDefault="00CF7AA9" w:rsidP="00BF6D7D">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651BCC">
        <w:rPr>
          <w:szCs w:val="24"/>
        </w:rPr>
        <w:t xml:space="preserve">4 133 697 </w:t>
      </w:r>
      <w:r w:rsidR="006C51E5" w:rsidRPr="00867E48">
        <w:rPr>
          <w:szCs w:val="24"/>
        </w:rPr>
        <w:t>(</w:t>
      </w:r>
      <w:r w:rsidR="00651BCC">
        <w:rPr>
          <w:szCs w:val="24"/>
        </w:rPr>
        <w:t>Четыре миллиона сто тридцать три тысячи шестьсот девяносто семь</w:t>
      </w:r>
      <w:r w:rsidR="006C51E5" w:rsidRPr="00867E48">
        <w:rPr>
          <w:szCs w:val="24"/>
        </w:rPr>
        <w:t>) рубл</w:t>
      </w:r>
      <w:r w:rsidR="004A2937">
        <w:rPr>
          <w:szCs w:val="24"/>
        </w:rPr>
        <w:t>ей</w:t>
      </w:r>
      <w:r w:rsidR="006C51E5" w:rsidRPr="00867E48">
        <w:rPr>
          <w:szCs w:val="24"/>
        </w:rPr>
        <w:t xml:space="preserve"> </w:t>
      </w:r>
      <w:r w:rsidR="00651BCC">
        <w:rPr>
          <w:szCs w:val="24"/>
        </w:rPr>
        <w:t>85</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651BCC" w:rsidRPr="00651BCC">
        <w:rPr>
          <w:sz w:val="24"/>
          <w:szCs w:val="24"/>
          <w:lang w:val="ru-RU"/>
        </w:rPr>
        <w:t>145298</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lastRenderedPageBreak/>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9561A5" w:rsidTr="00105AE8">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651BCC" w:rsidRPr="00651BCC">
              <w:rPr>
                <w:sz w:val="24"/>
                <w:szCs w:val="24"/>
                <w:lang w:val="ru-RU"/>
              </w:rPr>
              <w:t>145298</w:t>
            </w:r>
          </w:p>
          <w:p w:rsidR="00BF6D7D" w:rsidRPr="00105AE8" w:rsidRDefault="00651BCC" w:rsidP="00CD4FD0">
            <w:pPr>
              <w:jc w:val="center"/>
              <w:rPr>
                <w:sz w:val="24"/>
                <w:szCs w:val="24"/>
                <w:lang w:val="ru-RU"/>
              </w:rPr>
            </w:pPr>
            <w:r w:rsidRPr="00651BCC">
              <w:rPr>
                <w:sz w:val="24"/>
                <w:szCs w:val="24"/>
              </w:rPr>
              <w:t>13.01.2022 14:29:28 (MSK+00:00)</w:t>
            </w:r>
          </w:p>
        </w:tc>
        <w:tc>
          <w:tcPr>
            <w:tcW w:w="3060" w:type="dxa"/>
          </w:tcPr>
          <w:p w:rsidR="00651BCC" w:rsidRPr="00651BCC" w:rsidRDefault="00BF6D7D" w:rsidP="00651BCC">
            <w:pPr>
              <w:pStyle w:val="afff0"/>
              <w:spacing w:before="0" w:beforeAutospacing="0" w:after="0" w:afterAutospacing="0"/>
              <w:rPr>
                <w:lang w:val="ru-RU"/>
              </w:rPr>
            </w:pPr>
            <w:r w:rsidRPr="00205D92">
              <w:rPr>
                <w:lang w:val="ru-RU"/>
              </w:rPr>
              <w:t xml:space="preserve">Общество с </w:t>
            </w:r>
            <w:proofErr w:type="gramStart"/>
            <w:r w:rsidRPr="00205D92">
              <w:rPr>
                <w:lang w:val="ru-RU"/>
              </w:rPr>
              <w:t>ограниченной</w:t>
            </w:r>
            <w:proofErr w:type="gramEnd"/>
            <w:r w:rsidRPr="00205D92">
              <w:rPr>
                <w:lang w:val="ru-RU"/>
              </w:rPr>
              <w:t xml:space="preserve"> </w:t>
            </w:r>
            <w:r w:rsidR="00651BCC" w:rsidRPr="00651BCC">
              <w:rPr>
                <w:lang w:val="ru-RU"/>
              </w:rPr>
              <w:t>ООО "КРОКЕРТ"</w:t>
            </w:r>
          </w:p>
          <w:p w:rsidR="00651BCC" w:rsidRPr="00651BCC" w:rsidRDefault="00651BCC" w:rsidP="00651BCC">
            <w:pPr>
              <w:rPr>
                <w:sz w:val="24"/>
                <w:szCs w:val="24"/>
                <w:lang w:val="ru-RU"/>
              </w:rPr>
            </w:pPr>
            <w:r w:rsidRPr="00651BCC">
              <w:rPr>
                <w:sz w:val="24"/>
                <w:szCs w:val="24"/>
                <w:lang w:val="ru-RU"/>
              </w:rPr>
              <w:t>ИНН</w:t>
            </w:r>
            <w:r>
              <w:rPr>
                <w:sz w:val="24"/>
                <w:szCs w:val="24"/>
                <w:lang w:val="ru-RU"/>
              </w:rPr>
              <w:t xml:space="preserve"> </w:t>
            </w:r>
            <w:r w:rsidRPr="00651BCC">
              <w:rPr>
                <w:sz w:val="24"/>
                <w:szCs w:val="24"/>
                <w:lang w:val="ru-RU"/>
              </w:rPr>
              <w:t>7716869309</w:t>
            </w:r>
          </w:p>
          <w:p w:rsidR="00651BCC" w:rsidRDefault="00651BCC" w:rsidP="00651BCC">
            <w:pPr>
              <w:rPr>
                <w:sz w:val="24"/>
                <w:szCs w:val="24"/>
                <w:lang w:val="ru-RU"/>
              </w:rPr>
            </w:pPr>
            <w:r w:rsidRPr="00651BCC">
              <w:rPr>
                <w:sz w:val="24"/>
                <w:szCs w:val="24"/>
                <w:lang w:val="ru-RU"/>
              </w:rPr>
              <w:t>КПП</w:t>
            </w:r>
            <w:r>
              <w:rPr>
                <w:sz w:val="24"/>
                <w:szCs w:val="24"/>
                <w:lang w:val="ru-RU"/>
              </w:rPr>
              <w:t xml:space="preserve"> </w:t>
            </w:r>
            <w:r w:rsidRPr="00651BCC">
              <w:rPr>
                <w:sz w:val="24"/>
                <w:szCs w:val="24"/>
                <w:lang w:val="ru-RU"/>
              </w:rPr>
              <w:t>771601001</w:t>
            </w:r>
            <w:r>
              <w:rPr>
                <w:sz w:val="24"/>
                <w:szCs w:val="24"/>
                <w:lang w:val="ru-RU"/>
              </w:rPr>
              <w:t>,</w:t>
            </w:r>
          </w:p>
          <w:p w:rsidR="00651BCC" w:rsidRPr="00651BCC" w:rsidRDefault="00651BCC" w:rsidP="00651BCC">
            <w:pPr>
              <w:rPr>
                <w:sz w:val="24"/>
                <w:szCs w:val="24"/>
                <w:lang w:val="ru-RU" w:eastAsia="ar-SA"/>
              </w:rPr>
            </w:pPr>
            <w:r w:rsidRPr="00651BCC">
              <w:rPr>
                <w:sz w:val="24"/>
                <w:szCs w:val="24"/>
                <w:lang w:val="ru-RU" w:eastAsia="ar-SA"/>
              </w:rPr>
              <w:t>tender@krokert.ru</w:t>
            </w:r>
          </w:p>
          <w:p w:rsidR="00651BCC" w:rsidRPr="00651BCC" w:rsidRDefault="00651BCC" w:rsidP="00651BCC">
            <w:pPr>
              <w:rPr>
                <w:sz w:val="24"/>
                <w:szCs w:val="24"/>
                <w:lang w:val="ru-RU" w:eastAsia="ar-SA"/>
              </w:rPr>
            </w:pPr>
            <w:r w:rsidRPr="00651BCC">
              <w:rPr>
                <w:sz w:val="24"/>
                <w:szCs w:val="24"/>
                <w:lang w:val="ru-RU" w:eastAsia="ar-SA"/>
              </w:rPr>
              <w:t>Телефон</w:t>
            </w:r>
            <w:r>
              <w:rPr>
                <w:sz w:val="24"/>
                <w:szCs w:val="24"/>
                <w:lang w:val="ru-RU" w:eastAsia="ar-SA"/>
              </w:rPr>
              <w:t xml:space="preserve"> 74991109282</w:t>
            </w:r>
          </w:p>
          <w:p w:rsidR="00BF6D7D" w:rsidRPr="00105AE8" w:rsidRDefault="00651BCC" w:rsidP="00651BCC">
            <w:pPr>
              <w:rPr>
                <w:color w:val="000000"/>
                <w:sz w:val="24"/>
                <w:szCs w:val="24"/>
                <w:lang w:val="ru-RU"/>
              </w:rPr>
            </w:pPr>
            <w:r w:rsidRPr="00651BCC">
              <w:rPr>
                <w:sz w:val="24"/>
                <w:szCs w:val="24"/>
                <w:lang w:val="ru-RU" w:eastAsia="ar-SA"/>
              </w:rPr>
              <w:t>Почтовый адрес</w:t>
            </w:r>
            <w:r>
              <w:rPr>
                <w:sz w:val="24"/>
                <w:szCs w:val="24"/>
                <w:lang w:val="ru-RU" w:eastAsia="ar-SA"/>
              </w:rPr>
              <w:t xml:space="preserve">: </w:t>
            </w:r>
            <w:r w:rsidRPr="00651BCC">
              <w:rPr>
                <w:sz w:val="24"/>
                <w:szCs w:val="24"/>
                <w:lang w:val="ru-RU" w:eastAsia="ar-SA"/>
              </w:rPr>
              <w:t>129344, Г</w:t>
            </w:r>
            <w:r>
              <w:rPr>
                <w:sz w:val="24"/>
                <w:szCs w:val="24"/>
                <w:lang w:val="ru-RU" w:eastAsia="ar-SA"/>
              </w:rPr>
              <w:t>.</w:t>
            </w:r>
            <w:r w:rsidRPr="00651BCC">
              <w:rPr>
                <w:sz w:val="24"/>
                <w:szCs w:val="24"/>
                <w:lang w:val="ru-RU" w:eastAsia="ar-SA"/>
              </w:rPr>
              <w:t>МОСКВА, УЛ ИСКРЫ, ДОМ 31, КОРПУС 1, Э 5 ПОМ II</w:t>
            </w:r>
            <w:proofErr w:type="gramStart"/>
            <w:r w:rsidRPr="00651BCC">
              <w:rPr>
                <w:sz w:val="24"/>
                <w:szCs w:val="24"/>
                <w:lang w:val="ru-RU" w:eastAsia="ar-SA"/>
              </w:rPr>
              <w:t xml:space="preserve"> К</w:t>
            </w:r>
            <w:proofErr w:type="gramEnd"/>
            <w:r w:rsidRPr="00651BCC">
              <w:rPr>
                <w:sz w:val="24"/>
                <w:szCs w:val="24"/>
                <w:lang w:val="ru-RU" w:eastAsia="ar-SA"/>
              </w:rPr>
              <w:t xml:space="preserve"> 3 ОФ 23Б</w:t>
            </w:r>
          </w:p>
        </w:tc>
        <w:tc>
          <w:tcPr>
            <w:tcW w:w="2520"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2160"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Pr="008A1B80" w:rsidRDefault="00B756AE" w:rsidP="00183C32">
      <w:pPr>
        <w:autoSpaceDE w:val="0"/>
        <w:autoSpaceDN w:val="0"/>
        <w:adjustRightInd w:val="0"/>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183C32" w:rsidRPr="00183C32">
        <w:rPr>
          <w:sz w:val="24"/>
          <w:szCs w:val="24"/>
          <w:lang w:val="ru-RU"/>
        </w:rPr>
        <w:t>Общество с ограниченной ООО "КРОКЕРТ"</w:t>
      </w:r>
      <w:r w:rsidR="00183C32">
        <w:rPr>
          <w:sz w:val="24"/>
          <w:szCs w:val="24"/>
          <w:lang w:val="ru-RU"/>
        </w:rPr>
        <w:t xml:space="preserve"> </w:t>
      </w:r>
      <w:r w:rsidR="00183C32" w:rsidRPr="00183C32">
        <w:rPr>
          <w:sz w:val="24"/>
          <w:szCs w:val="24"/>
          <w:lang w:val="ru-RU"/>
        </w:rPr>
        <w:t>ИНН 7716869309</w:t>
      </w:r>
      <w:r w:rsidR="00183C32">
        <w:rPr>
          <w:sz w:val="24"/>
          <w:szCs w:val="24"/>
          <w:lang w:val="ru-RU"/>
        </w:rPr>
        <w:t xml:space="preserve"> </w:t>
      </w:r>
      <w:r w:rsidR="00183C32" w:rsidRPr="00183C32">
        <w:rPr>
          <w:sz w:val="24"/>
          <w:szCs w:val="24"/>
          <w:lang w:val="ru-RU"/>
        </w:rPr>
        <w:t>КПП 771601001,</w:t>
      </w:r>
      <w:r w:rsidR="00183C32">
        <w:rPr>
          <w:sz w:val="24"/>
          <w:szCs w:val="24"/>
          <w:lang w:val="ru-RU"/>
        </w:rPr>
        <w:t xml:space="preserve"> </w:t>
      </w:r>
      <w:hyperlink r:id="rId8" w:history="1">
        <w:r w:rsidR="00183C32" w:rsidRPr="00185AB5">
          <w:rPr>
            <w:rStyle w:val="af0"/>
            <w:sz w:val="24"/>
            <w:szCs w:val="24"/>
            <w:lang w:val="ru-RU"/>
          </w:rPr>
          <w:t>tender@krokert.ru</w:t>
        </w:r>
      </w:hyperlink>
      <w:r w:rsidR="00183C32">
        <w:rPr>
          <w:sz w:val="24"/>
          <w:szCs w:val="24"/>
          <w:lang w:val="ru-RU"/>
        </w:rPr>
        <w:t xml:space="preserve">, </w:t>
      </w:r>
      <w:r w:rsidR="00183C32" w:rsidRPr="00183C32">
        <w:rPr>
          <w:sz w:val="24"/>
          <w:szCs w:val="24"/>
          <w:lang w:val="ru-RU"/>
        </w:rPr>
        <w:t>Телефон 74991109282</w:t>
      </w:r>
      <w:r w:rsidR="00183C32">
        <w:rPr>
          <w:sz w:val="24"/>
          <w:szCs w:val="24"/>
          <w:lang w:val="ru-RU"/>
        </w:rPr>
        <w:t xml:space="preserve">, </w:t>
      </w:r>
      <w:r w:rsidR="00183C32" w:rsidRPr="00183C32">
        <w:rPr>
          <w:sz w:val="24"/>
          <w:szCs w:val="24"/>
          <w:lang w:val="ru-RU"/>
        </w:rPr>
        <w:t>Почтовый адрес: 129344, Г.МОСКВА, УЛ ИСКРЫ, ДОМ 31, КОРПУС 1, Э 5 ПОМ II</w:t>
      </w:r>
      <w:proofErr w:type="gramStart"/>
      <w:r w:rsidR="00183C32" w:rsidRPr="00183C32">
        <w:rPr>
          <w:sz w:val="24"/>
          <w:szCs w:val="24"/>
          <w:lang w:val="ru-RU"/>
        </w:rPr>
        <w:t xml:space="preserve"> К</w:t>
      </w:r>
      <w:proofErr w:type="gramEnd"/>
      <w:r w:rsidR="00183C32" w:rsidRPr="00183C32">
        <w:rPr>
          <w:sz w:val="24"/>
          <w:szCs w:val="24"/>
          <w:lang w:val="ru-RU"/>
        </w:rPr>
        <w:t xml:space="preserve"> 3 ОФ 23Б</w:t>
      </w:r>
      <w:r w:rsidR="00183C32">
        <w:rPr>
          <w:sz w:val="24"/>
          <w:szCs w:val="24"/>
          <w:lang w:val="ru-RU"/>
        </w:rPr>
        <w:t>,</w:t>
      </w:r>
      <w:r w:rsidR="00183C32" w:rsidRPr="00183C32">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w:t>
      </w:r>
      <w:r w:rsidR="008A1B80">
        <w:rPr>
          <w:sz w:val="24"/>
          <w:szCs w:val="24"/>
          <w:lang w:val="ru-RU"/>
        </w:rPr>
        <w:t xml:space="preserve">татьей 83.2 Федерального закона. Цена контракта </w:t>
      </w:r>
      <w:r w:rsidR="008A1B80" w:rsidRPr="008A1B80">
        <w:rPr>
          <w:sz w:val="24"/>
          <w:szCs w:val="24"/>
          <w:lang w:val="ru-RU"/>
        </w:rPr>
        <w:t>4 133 697 (Четыре миллиона сто тридцать три тысячи шестьсот девяносто семь) рублей 85 копеек.</w:t>
      </w:r>
    </w:p>
    <w:p w:rsidR="009E0B70" w:rsidRPr="0085686A" w:rsidRDefault="009E0B70" w:rsidP="00782186">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183C32">
        <w:rPr>
          <w:sz w:val="24"/>
          <w:szCs w:val="24"/>
          <w:lang w:val="ru-RU"/>
        </w:rPr>
        <w:t>24</w:t>
      </w:r>
      <w:r>
        <w:rPr>
          <w:sz w:val="24"/>
          <w:szCs w:val="24"/>
          <w:lang w:val="ru-RU"/>
        </w:rPr>
        <w:t xml:space="preserve"> </w:t>
      </w:r>
      <w:r w:rsidR="00183C32">
        <w:rPr>
          <w:sz w:val="24"/>
          <w:szCs w:val="24"/>
          <w:lang w:val="ru-RU"/>
        </w:rPr>
        <w:t>январ</w:t>
      </w:r>
      <w:r w:rsidR="00CD4FD0">
        <w:rPr>
          <w:sz w:val="24"/>
          <w:szCs w:val="24"/>
          <w:lang w:val="ru-RU"/>
        </w:rPr>
        <w:t>я</w:t>
      </w:r>
      <w:r>
        <w:rPr>
          <w:sz w:val="24"/>
          <w:szCs w:val="24"/>
          <w:lang w:val="ru-RU"/>
        </w:rPr>
        <w:t xml:space="preserve"> 202</w:t>
      </w:r>
      <w:r w:rsidR="00183C32">
        <w:rPr>
          <w:sz w:val="24"/>
          <w:szCs w:val="24"/>
          <w:lang w:val="ru-RU"/>
        </w:rPr>
        <w:t>2</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5DC" w:rsidRDefault="00E545DC">
      <w:r>
        <w:separator/>
      </w:r>
    </w:p>
  </w:endnote>
  <w:endnote w:type="continuationSeparator" w:id="0">
    <w:p w:rsidR="00E545DC" w:rsidRDefault="00E545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E44133"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E44133"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8A1B8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5DC" w:rsidRDefault="00E545DC">
      <w:r>
        <w:separator/>
      </w:r>
    </w:p>
  </w:footnote>
  <w:footnote w:type="continuationSeparator" w:id="0">
    <w:p w:rsidR="00E545DC" w:rsidRDefault="00E545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3C32"/>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32B"/>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55A9"/>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1BCC"/>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30E"/>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1B80"/>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561A5"/>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52CA"/>
    <w:rsid w:val="00CC6DE5"/>
    <w:rsid w:val="00CD07B1"/>
    <w:rsid w:val="00CD154C"/>
    <w:rsid w:val="00CD3A1D"/>
    <w:rsid w:val="00CD4FD0"/>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4133"/>
    <w:rsid w:val="00E458CF"/>
    <w:rsid w:val="00E468E8"/>
    <w:rsid w:val="00E50557"/>
    <w:rsid w:val="00E508D4"/>
    <w:rsid w:val="00E52EB6"/>
    <w:rsid w:val="00E545DC"/>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393738">
      <w:bodyDiv w:val="1"/>
      <w:marLeft w:val="0"/>
      <w:marRight w:val="0"/>
      <w:marTop w:val="0"/>
      <w:marBottom w:val="0"/>
      <w:divBdr>
        <w:top w:val="none" w:sz="0" w:space="0" w:color="auto"/>
        <w:left w:val="none" w:sz="0" w:space="0" w:color="auto"/>
        <w:bottom w:val="none" w:sz="0" w:space="0" w:color="auto"/>
        <w:right w:val="none" w:sz="0" w:space="0" w:color="auto"/>
      </w:divBdr>
      <w:divsChild>
        <w:div w:id="2000428268">
          <w:marLeft w:val="0"/>
          <w:marRight w:val="0"/>
          <w:marTop w:val="0"/>
          <w:marBottom w:val="0"/>
          <w:divBdr>
            <w:top w:val="none" w:sz="0" w:space="0" w:color="auto"/>
            <w:left w:val="none" w:sz="0" w:space="0" w:color="auto"/>
            <w:bottom w:val="none" w:sz="0" w:space="0" w:color="auto"/>
            <w:right w:val="none" w:sz="0" w:space="0" w:color="auto"/>
          </w:divBdr>
          <w:divsChild>
            <w:div w:id="1655178887">
              <w:marLeft w:val="0"/>
              <w:marRight w:val="0"/>
              <w:marTop w:val="0"/>
              <w:marBottom w:val="0"/>
              <w:divBdr>
                <w:top w:val="none" w:sz="0" w:space="0" w:color="auto"/>
                <w:left w:val="none" w:sz="0" w:space="0" w:color="auto"/>
                <w:bottom w:val="none" w:sz="0" w:space="0" w:color="auto"/>
                <w:right w:val="none" w:sz="0" w:space="0" w:color="auto"/>
              </w:divBdr>
            </w:div>
          </w:divsChild>
        </w:div>
        <w:div w:id="1923103011">
          <w:marLeft w:val="0"/>
          <w:marRight w:val="0"/>
          <w:marTop w:val="0"/>
          <w:marBottom w:val="0"/>
          <w:divBdr>
            <w:top w:val="none" w:sz="0" w:space="0" w:color="auto"/>
            <w:left w:val="none" w:sz="0" w:space="0" w:color="auto"/>
            <w:bottom w:val="none" w:sz="0" w:space="0" w:color="auto"/>
            <w:right w:val="none" w:sz="0" w:space="0" w:color="auto"/>
          </w:divBdr>
          <w:divsChild>
            <w:div w:id="730888470">
              <w:marLeft w:val="0"/>
              <w:marRight w:val="0"/>
              <w:marTop w:val="0"/>
              <w:marBottom w:val="0"/>
              <w:divBdr>
                <w:top w:val="none" w:sz="0" w:space="0" w:color="auto"/>
                <w:left w:val="none" w:sz="0" w:space="0" w:color="auto"/>
                <w:bottom w:val="none" w:sz="0" w:space="0" w:color="auto"/>
                <w:right w:val="none" w:sz="0" w:space="0" w:color="auto"/>
              </w:divBdr>
            </w:div>
          </w:divsChild>
        </w:div>
        <w:div w:id="176045939">
          <w:marLeft w:val="0"/>
          <w:marRight w:val="0"/>
          <w:marTop w:val="0"/>
          <w:marBottom w:val="0"/>
          <w:divBdr>
            <w:top w:val="none" w:sz="0" w:space="0" w:color="auto"/>
            <w:left w:val="none" w:sz="0" w:space="0" w:color="auto"/>
            <w:bottom w:val="none" w:sz="0" w:space="0" w:color="auto"/>
            <w:right w:val="none" w:sz="0" w:space="0" w:color="auto"/>
          </w:divBdr>
          <w:divsChild>
            <w:div w:id="42565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46928963">
      <w:bodyDiv w:val="1"/>
      <w:marLeft w:val="0"/>
      <w:marRight w:val="0"/>
      <w:marTop w:val="0"/>
      <w:marBottom w:val="0"/>
      <w:divBdr>
        <w:top w:val="none" w:sz="0" w:space="0" w:color="auto"/>
        <w:left w:val="none" w:sz="0" w:space="0" w:color="auto"/>
        <w:bottom w:val="none" w:sz="0" w:space="0" w:color="auto"/>
        <w:right w:val="none" w:sz="0" w:space="0" w:color="auto"/>
      </w:divBdr>
      <w:divsChild>
        <w:div w:id="619144083">
          <w:marLeft w:val="0"/>
          <w:marRight w:val="0"/>
          <w:marTop w:val="0"/>
          <w:marBottom w:val="0"/>
          <w:divBdr>
            <w:top w:val="none" w:sz="0" w:space="0" w:color="auto"/>
            <w:left w:val="none" w:sz="0" w:space="0" w:color="auto"/>
            <w:bottom w:val="none" w:sz="0" w:space="0" w:color="auto"/>
            <w:right w:val="none" w:sz="0" w:space="0" w:color="auto"/>
          </w:divBdr>
          <w:divsChild>
            <w:div w:id="1183126090">
              <w:marLeft w:val="0"/>
              <w:marRight w:val="0"/>
              <w:marTop w:val="0"/>
              <w:marBottom w:val="0"/>
              <w:divBdr>
                <w:top w:val="none" w:sz="0" w:space="0" w:color="auto"/>
                <w:left w:val="none" w:sz="0" w:space="0" w:color="auto"/>
                <w:bottom w:val="none" w:sz="0" w:space="0" w:color="auto"/>
                <w:right w:val="none" w:sz="0" w:space="0" w:color="auto"/>
              </w:divBdr>
            </w:div>
          </w:divsChild>
        </w:div>
        <w:div w:id="1568374768">
          <w:marLeft w:val="0"/>
          <w:marRight w:val="0"/>
          <w:marTop w:val="0"/>
          <w:marBottom w:val="0"/>
          <w:divBdr>
            <w:top w:val="none" w:sz="0" w:space="0" w:color="auto"/>
            <w:left w:val="none" w:sz="0" w:space="0" w:color="auto"/>
            <w:bottom w:val="none" w:sz="0" w:space="0" w:color="auto"/>
            <w:right w:val="none" w:sz="0" w:space="0" w:color="auto"/>
          </w:divBdr>
          <w:divsChild>
            <w:div w:id="548735206">
              <w:marLeft w:val="0"/>
              <w:marRight w:val="0"/>
              <w:marTop w:val="0"/>
              <w:marBottom w:val="0"/>
              <w:divBdr>
                <w:top w:val="none" w:sz="0" w:space="0" w:color="auto"/>
                <w:left w:val="none" w:sz="0" w:space="0" w:color="auto"/>
                <w:bottom w:val="none" w:sz="0" w:space="0" w:color="auto"/>
                <w:right w:val="none" w:sz="0" w:space="0" w:color="auto"/>
              </w:divBdr>
            </w:div>
          </w:divsChild>
        </w:div>
        <w:div w:id="126511384">
          <w:marLeft w:val="0"/>
          <w:marRight w:val="0"/>
          <w:marTop w:val="0"/>
          <w:marBottom w:val="0"/>
          <w:divBdr>
            <w:top w:val="none" w:sz="0" w:space="0" w:color="auto"/>
            <w:left w:val="none" w:sz="0" w:space="0" w:color="auto"/>
            <w:bottom w:val="none" w:sz="0" w:space="0" w:color="auto"/>
            <w:right w:val="none" w:sz="0" w:space="0" w:color="auto"/>
          </w:divBdr>
          <w:divsChild>
            <w:div w:id="103811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kroker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0C59F-BF6B-4F4E-AA1A-F31374FBE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675</Words>
  <Characters>3850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4516</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7</cp:revision>
  <cp:lastPrinted>2021-11-12T09:02:00Z</cp:lastPrinted>
  <dcterms:created xsi:type="dcterms:W3CDTF">2021-04-09T08:52:00Z</dcterms:created>
  <dcterms:modified xsi:type="dcterms:W3CDTF">2022-01-24T10:22:00Z</dcterms:modified>
</cp:coreProperties>
</file>