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2E3A08" w:rsidRPr="00F2502C" w:rsidRDefault="002E3A08" w:rsidP="002E3A08">
      <w:pPr>
        <w:rPr>
          <w:sz w:val="24"/>
          <w:szCs w:val="24"/>
          <w:lang w:val="ru-RU"/>
        </w:rPr>
      </w:pPr>
      <w:r w:rsidRPr="00F2502C">
        <w:rPr>
          <w:szCs w:val="24"/>
          <w:lang w:val="ru-RU"/>
        </w:rPr>
        <w:t>№</w:t>
      </w:r>
      <w:r w:rsidRPr="00F2502C">
        <w:rPr>
          <w:szCs w:val="24"/>
        </w:rPr>
        <w:t> </w:t>
      </w:r>
      <w:r w:rsidRPr="00F2502C">
        <w:rPr>
          <w:color w:val="000000"/>
          <w:szCs w:val="24"/>
          <w:lang w:val="ru-RU"/>
        </w:rPr>
        <w:t xml:space="preserve">  </w:t>
      </w:r>
      <w:r w:rsidRPr="00F2502C">
        <w:rPr>
          <w:sz w:val="24"/>
          <w:szCs w:val="24"/>
          <w:lang w:val="ru-RU"/>
        </w:rPr>
        <w:t xml:space="preserve">0348100046321000084                    </w:t>
      </w:r>
      <w:r w:rsidRPr="00F2502C">
        <w:rPr>
          <w:color w:val="000000"/>
          <w:sz w:val="24"/>
          <w:szCs w:val="24"/>
          <w:lang w:val="ru-RU"/>
        </w:rPr>
        <w:t xml:space="preserve"> </w:t>
      </w:r>
      <w:r w:rsidRPr="00F2502C">
        <w:rPr>
          <w:sz w:val="24"/>
          <w:szCs w:val="24"/>
          <w:lang w:val="ru-RU"/>
        </w:rPr>
        <w:t xml:space="preserve">                                                          от «31» января 2022 г.</w:t>
      </w:r>
    </w:p>
    <w:p w:rsidR="002E3A08" w:rsidRPr="00D449CA" w:rsidRDefault="002E3A08" w:rsidP="002E3A08">
      <w:pPr>
        <w:pStyle w:val="210"/>
        <w:spacing w:line="264" w:lineRule="auto"/>
        <w:ind w:firstLine="0"/>
        <w:rPr>
          <w:szCs w:val="24"/>
        </w:rPr>
      </w:pPr>
      <w:r w:rsidRPr="00D449CA">
        <w:rPr>
          <w:szCs w:val="24"/>
        </w:rPr>
        <w:t>п. Юность</w:t>
      </w:r>
    </w:p>
    <w:p w:rsidR="002E3A08" w:rsidRPr="00B52F99" w:rsidRDefault="002E3A08" w:rsidP="002E3A08">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Лосино</w:t>
      </w:r>
      <w:r>
        <w:rPr>
          <w:sz w:val="24"/>
          <w:szCs w:val="24"/>
          <w:lang w:val="ru-RU"/>
        </w:rPr>
        <w:t xml:space="preserve"> </w:t>
      </w:r>
      <w:r w:rsidRPr="00B52F99">
        <w:rPr>
          <w:sz w:val="24"/>
          <w:szCs w:val="24"/>
          <w:lang w:val="ru-RU"/>
        </w:rPr>
        <w:t>-</w:t>
      </w:r>
      <w:r>
        <w:rPr>
          <w:sz w:val="24"/>
          <w:szCs w:val="24"/>
          <w:lang w:val="ru-RU"/>
        </w:rPr>
        <w:t xml:space="preserve"> </w:t>
      </w:r>
      <w:r w:rsidRPr="00B52F99">
        <w:rPr>
          <w:sz w:val="24"/>
          <w:szCs w:val="24"/>
          <w:lang w:val="ru-RU"/>
        </w:rPr>
        <w:t xml:space="preserve">Петровский,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E3A08" w:rsidRPr="00B52F99" w:rsidRDefault="002E3A08" w:rsidP="002E3A08">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Лосино</w:t>
      </w:r>
      <w:r>
        <w:rPr>
          <w:sz w:val="24"/>
          <w:szCs w:val="24"/>
          <w:lang w:val="ru-RU"/>
        </w:rPr>
        <w:t xml:space="preserve"> </w:t>
      </w:r>
      <w:r w:rsidRPr="00B52F99">
        <w:rPr>
          <w:sz w:val="24"/>
          <w:szCs w:val="24"/>
          <w:lang w:val="ru-RU"/>
        </w:rPr>
        <w:t>-</w:t>
      </w:r>
      <w:r>
        <w:rPr>
          <w:sz w:val="24"/>
          <w:szCs w:val="24"/>
          <w:lang w:val="ru-RU"/>
        </w:rPr>
        <w:t xml:space="preserve"> </w:t>
      </w:r>
      <w:r w:rsidRPr="00B52F99">
        <w:rPr>
          <w:sz w:val="24"/>
          <w:szCs w:val="24"/>
          <w:lang w:val="ru-RU"/>
        </w:rPr>
        <w:t xml:space="preserve">Петровский,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E3A08" w:rsidRPr="00B52F99" w:rsidRDefault="002E3A08" w:rsidP="002E3A08">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2E3A08" w:rsidRPr="002C33C2" w:rsidRDefault="002E3A08" w:rsidP="002E3A08">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2E3A08" w:rsidRPr="004D019B" w:rsidRDefault="002E3A08" w:rsidP="002E3A08">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5B6DD6">
        <w:t>Поставка нейтрального оборудования для нужд ФГБОУ "Средняя школа</w:t>
      </w:r>
      <w:r>
        <w:t xml:space="preserve"> </w:t>
      </w:r>
      <w:r w:rsidRPr="005B6DD6">
        <w:t>-</w:t>
      </w:r>
      <w:r>
        <w:t xml:space="preserve"> </w:t>
      </w:r>
      <w:r w:rsidRPr="005B6DD6">
        <w:t>инт</w:t>
      </w:r>
      <w:r>
        <w:t>ер</w:t>
      </w:r>
      <w:r w:rsidRPr="005B6DD6">
        <w:t>нат МИД России"</w:t>
      </w:r>
      <w:r>
        <w:t>.</w:t>
      </w:r>
    </w:p>
    <w:p w:rsidR="002E3A08" w:rsidRPr="00AE5E64" w:rsidRDefault="002E3A08" w:rsidP="002E3A08">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5B6DD6">
        <w:t>211505000457850500100100600012893244</w:t>
      </w:r>
      <w:r>
        <w:t>.</w:t>
      </w:r>
    </w:p>
    <w:p w:rsidR="002E3A08" w:rsidRPr="00F35188" w:rsidRDefault="002E3A08" w:rsidP="002E3A08">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Pr>
          <w:sz w:val="24"/>
          <w:szCs w:val="24"/>
          <w:lang w:val="ru-RU"/>
        </w:rPr>
        <w:t xml:space="preserve">159 800 </w:t>
      </w:r>
      <w:r w:rsidRPr="00F35188">
        <w:rPr>
          <w:sz w:val="24"/>
          <w:szCs w:val="24"/>
          <w:lang w:val="ru-RU"/>
        </w:rPr>
        <w:t>(</w:t>
      </w:r>
      <w:r>
        <w:rPr>
          <w:sz w:val="24"/>
          <w:szCs w:val="24"/>
          <w:lang w:val="ru-RU"/>
        </w:rPr>
        <w:t>сто пятьдесят девять тысяч восемьсот</w:t>
      </w:r>
      <w:r w:rsidRPr="00F35188">
        <w:rPr>
          <w:sz w:val="24"/>
          <w:szCs w:val="24"/>
          <w:lang w:val="ru-RU"/>
        </w:rPr>
        <w:t>) рубл</w:t>
      </w:r>
      <w:r>
        <w:rPr>
          <w:sz w:val="24"/>
          <w:szCs w:val="24"/>
          <w:lang w:val="ru-RU"/>
        </w:rPr>
        <w:t>ей</w:t>
      </w:r>
      <w:r w:rsidRPr="00F35188">
        <w:rPr>
          <w:sz w:val="24"/>
          <w:szCs w:val="24"/>
          <w:lang w:val="ru-RU"/>
        </w:rPr>
        <w:t xml:space="preserve"> </w:t>
      </w:r>
      <w:r>
        <w:rPr>
          <w:sz w:val="24"/>
          <w:szCs w:val="24"/>
          <w:lang w:val="ru-RU"/>
        </w:rPr>
        <w:t>00 копеек</w:t>
      </w:r>
      <w:r w:rsidRPr="00F35188">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FB7BAF">
      <w:pPr>
        <w:autoSpaceDE w:val="0"/>
        <w:autoSpaceDN w:val="0"/>
        <w:adjustRightInd w:val="0"/>
        <w:spacing w:line="320" w:lineRule="exact"/>
        <w:jc w:val="both"/>
        <w:rPr>
          <w:sz w:val="24"/>
          <w:szCs w:val="24"/>
          <w:lang w:val="ru-RU"/>
        </w:rPr>
      </w:pPr>
    </w:p>
    <w:tbl>
      <w:tblPr>
        <w:tblW w:w="0" w:type="auto"/>
        <w:jc w:val="center"/>
        <w:tblInd w:w="-697" w:type="dxa"/>
        <w:tblLook w:val="0000"/>
      </w:tblPr>
      <w:tblGrid>
        <w:gridCol w:w="4809"/>
        <w:gridCol w:w="4586"/>
      </w:tblGrid>
      <w:tr w:rsidR="000A5AA1" w:rsidRPr="002E3A08"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2E3A0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EA-145868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141 423,00 руб.</w:t>
            </w:r>
          </w:p>
        </w:tc>
      </w:tr>
      <w:tr w:rsidR="002E3A0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EA-146905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142 222,00 руб.</w:t>
            </w:r>
          </w:p>
        </w:tc>
      </w:tr>
      <w:tr w:rsidR="002E3A0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EA-146877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143 820,00 руб.</w:t>
            </w:r>
          </w:p>
        </w:tc>
      </w:tr>
      <w:tr w:rsidR="002E3A0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EA-146924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152 609,00 руб.</w:t>
            </w:r>
          </w:p>
        </w:tc>
      </w:tr>
      <w:tr w:rsidR="002E3A0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lastRenderedPageBreak/>
              <w:t>EA-146835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159 000,00 руб.</w:t>
            </w:r>
          </w:p>
        </w:tc>
      </w:tr>
      <w:tr w:rsidR="002E3A08"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EA-146836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E3A08" w:rsidRPr="002E3A08" w:rsidRDefault="002E3A08" w:rsidP="0085155B">
            <w:pPr>
              <w:pStyle w:val="affffff8"/>
            </w:pPr>
            <w:r w:rsidRPr="002E3A08">
              <w:t>159 001,00 руб.</w:t>
            </w:r>
          </w:p>
        </w:tc>
      </w:tr>
    </w:tbl>
    <w:p w:rsidR="00391333" w:rsidRDefault="00391333" w:rsidP="0003161F">
      <w:pPr>
        <w:ind w:firstLine="709"/>
        <w:jc w:val="both"/>
        <w:rPr>
          <w:b/>
          <w:color w:val="000000"/>
          <w:sz w:val="24"/>
          <w:szCs w:val="24"/>
          <w:lang w:val="ru-RU"/>
        </w:rPr>
      </w:pPr>
    </w:p>
    <w:p w:rsidR="00E25D76" w:rsidRDefault="00C76924" w:rsidP="00987A57">
      <w:pPr>
        <w:spacing w:line="360" w:lineRule="exact"/>
        <w:ind w:firstLine="709"/>
        <w:jc w:val="both"/>
        <w:rPr>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w:t>
      </w:r>
      <w:r w:rsidR="00987A57">
        <w:rPr>
          <w:sz w:val="24"/>
          <w:szCs w:val="24"/>
          <w:lang w:val="ru-RU"/>
        </w:rPr>
        <w:t xml:space="preserve"> п</w:t>
      </w:r>
      <w:r w:rsidR="001A2DDC" w:rsidRPr="00F01EF1">
        <w:rPr>
          <w:sz w:val="24"/>
          <w:szCs w:val="24"/>
          <w:lang w:val="ru-RU"/>
        </w:rPr>
        <w:t>ризнать заявки на участие в электронном аукционе соответствующими требованиям, установленным документацией об электронном аукционе</w:t>
      </w:r>
      <w:r w:rsidR="001A2DDC" w:rsidRPr="00F01EF1">
        <w:rPr>
          <w:b/>
          <w:sz w:val="24"/>
          <w:szCs w:val="24"/>
          <w:lang w:val="ru-RU"/>
        </w:rPr>
        <w:t>:</w:t>
      </w:r>
      <w:r w:rsidRPr="00BE32C6">
        <w:rPr>
          <w:sz w:val="24"/>
          <w:szCs w:val="24"/>
          <w:lang w:val="ru-RU"/>
        </w:rPr>
        <w:t xml:space="preserve"> </w:t>
      </w:r>
    </w:p>
    <w:p w:rsidR="000D6DA5" w:rsidRPr="00BE32C6" w:rsidRDefault="000D6DA5" w:rsidP="00FB7BAF">
      <w:pPr>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2E3A08" w:rsidRPr="002E3A08" w:rsidTr="00C15749">
        <w:trPr>
          <w:trHeight w:val="874"/>
          <w:jc w:val="center"/>
        </w:trPr>
        <w:tc>
          <w:tcPr>
            <w:tcW w:w="2664" w:type="dxa"/>
          </w:tcPr>
          <w:p w:rsidR="002E3A08" w:rsidRPr="002E3A08" w:rsidRDefault="002E3A08" w:rsidP="002E3A08">
            <w:pPr>
              <w:pStyle w:val="affffff8"/>
              <w:jc w:val="center"/>
            </w:pPr>
            <w:r w:rsidRPr="002E3A08">
              <w:t>EA-145868</w:t>
            </w:r>
          </w:p>
        </w:tc>
        <w:tc>
          <w:tcPr>
            <w:tcW w:w="3827" w:type="dxa"/>
          </w:tcPr>
          <w:p w:rsidR="002E3A08" w:rsidRDefault="002E3A08" w:rsidP="00987A57">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sidR="00DC0C27" w:rsidRPr="00DC0C27">
              <w:rPr>
                <w:color w:val="000000"/>
                <w:sz w:val="24"/>
                <w:szCs w:val="24"/>
                <w:lang w:val="ru-RU"/>
              </w:rPr>
              <w:t>ТЕХЭЛЕКТРОКОМПОНЕНТ</w:t>
            </w:r>
            <w:r w:rsidRPr="009B76AD">
              <w:rPr>
                <w:color w:val="000000"/>
                <w:sz w:val="24"/>
                <w:szCs w:val="24"/>
                <w:lang w:val="ru-RU"/>
              </w:rPr>
              <w:t>"</w:t>
            </w:r>
          </w:p>
          <w:p w:rsidR="002E3A08" w:rsidRDefault="002E3A08" w:rsidP="00987A57">
            <w:pPr>
              <w:widowControl w:val="0"/>
              <w:jc w:val="center"/>
              <w:rPr>
                <w:color w:val="000000"/>
                <w:sz w:val="24"/>
                <w:szCs w:val="24"/>
                <w:lang w:val="ru-RU"/>
              </w:rPr>
            </w:pPr>
            <w:r>
              <w:rPr>
                <w:color w:val="000000"/>
                <w:sz w:val="24"/>
                <w:szCs w:val="24"/>
                <w:lang w:val="ru-RU"/>
              </w:rPr>
              <w:t xml:space="preserve">ИНН </w:t>
            </w:r>
            <w:r w:rsidR="00DC0C27" w:rsidRPr="00DC0C27">
              <w:rPr>
                <w:color w:val="000000"/>
                <w:sz w:val="24"/>
                <w:szCs w:val="24"/>
                <w:lang w:val="ru-RU"/>
              </w:rPr>
              <w:t>7719696090</w:t>
            </w:r>
            <w:r>
              <w:rPr>
                <w:color w:val="000000"/>
                <w:sz w:val="24"/>
                <w:szCs w:val="24"/>
                <w:lang w:val="ru-RU"/>
              </w:rPr>
              <w:t>,</w:t>
            </w:r>
            <w:r w:rsidRPr="009B76AD">
              <w:rPr>
                <w:color w:val="000000"/>
                <w:sz w:val="24"/>
                <w:szCs w:val="24"/>
                <w:lang w:val="ru-RU"/>
              </w:rPr>
              <w:t xml:space="preserve"> место нахождения:</w:t>
            </w:r>
            <w:r w:rsidRPr="00F458DA">
              <w:rPr>
                <w:lang w:val="ru-RU"/>
              </w:rPr>
              <w:t xml:space="preserve"> </w:t>
            </w:r>
            <w:r w:rsidR="00DC0C27" w:rsidRPr="00DC0C27">
              <w:rPr>
                <w:color w:val="000000"/>
                <w:sz w:val="24"/>
                <w:szCs w:val="24"/>
                <w:lang w:val="ru-RU"/>
              </w:rPr>
              <w:t xml:space="preserve">105203, Г МОСКВА, </w:t>
            </w:r>
            <w:proofErr w:type="gramStart"/>
            <w:r w:rsidR="00DC0C27" w:rsidRPr="00DC0C27">
              <w:rPr>
                <w:color w:val="000000"/>
                <w:sz w:val="24"/>
                <w:szCs w:val="24"/>
                <w:lang w:val="ru-RU"/>
              </w:rPr>
              <w:t>УЛ</w:t>
            </w:r>
            <w:proofErr w:type="gramEnd"/>
            <w:r w:rsidR="00DC0C27" w:rsidRPr="00DC0C27">
              <w:rPr>
                <w:color w:val="000000"/>
                <w:sz w:val="24"/>
                <w:szCs w:val="24"/>
                <w:lang w:val="ru-RU"/>
              </w:rPr>
              <w:t xml:space="preserve"> 15-Я ПАРКОВАЯ, ДОМ 10, ЭТ/ПОМ/КОМ 3/VI/24, ОФИС 307</w:t>
            </w:r>
            <w:r>
              <w:rPr>
                <w:color w:val="000000"/>
                <w:sz w:val="24"/>
                <w:szCs w:val="24"/>
                <w:lang w:val="ru-RU"/>
              </w:rPr>
              <w:t>.</w:t>
            </w:r>
          </w:p>
          <w:p w:rsidR="002E3A08" w:rsidRPr="009B76AD" w:rsidRDefault="002E3A08" w:rsidP="00391333">
            <w:pPr>
              <w:widowControl w:val="0"/>
              <w:jc w:val="center"/>
              <w:rPr>
                <w:sz w:val="24"/>
                <w:szCs w:val="24"/>
                <w:lang w:val="ru-RU"/>
              </w:rPr>
            </w:pPr>
          </w:p>
        </w:tc>
        <w:tc>
          <w:tcPr>
            <w:tcW w:w="2127" w:type="dxa"/>
            <w:tcMar>
              <w:top w:w="57" w:type="dxa"/>
              <w:left w:w="57" w:type="dxa"/>
              <w:bottom w:w="57" w:type="dxa"/>
              <w:right w:w="57" w:type="dxa"/>
            </w:tcMar>
            <w:vAlign w:val="center"/>
          </w:tcPr>
          <w:p w:rsidR="002E3A08" w:rsidRPr="00B52F99" w:rsidRDefault="002E3A08"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2E3A08" w:rsidRPr="00B52F99" w:rsidRDefault="002E3A08"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2E3A08" w:rsidRPr="00B52F99" w:rsidRDefault="002E3A08" w:rsidP="00B2092D">
            <w:pPr>
              <w:jc w:val="center"/>
              <w:rPr>
                <w:sz w:val="24"/>
                <w:szCs w:val="24"/>
                <w:lang w:val="ru-RU"/>
              </w:rPr>
            </w:pPr>
            <w:r>
              <w:rPr>
                <w:sz w:val="24"/>
                <w:szCs w:val="24"/>
                <w:lang w:val="ru-RU"/>
              </w:rPr>
              <w:t>Черемисина С.В.</w:t>
            </w:r>
          </w:p>
          <w:p w:rsidR="002E3A08" w:rsidRDefault="002E3A08" w:rsidP="00B2092D">
            <w:pPr>
              <w:jc w:val="center"/>
              <w:rPr>
                <w:sz w:val="24"/>
                <w:szCs w:val="24"/>
                <w:lang w:val="ru-RU"/>
              </w:rPr>
            </w:pPr>
            <w:r w:rsidRPr="00B52F99">
              <w:rPr>
                <w:sz w:val="24"/>
                <w:szCs w:val="24"/>
                <w:lang w:val="ru-RU"/>
              </w:rPr>
              <w:t>Волков К.В.</w:t>
            </w:r>
          </w:p>
          <w:p w:rsidR="002E3A08" w:rsidRPr="009B76AD" w:rsidRDefault="002E3A08"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2E3A08" w:rsidRPr="009B76AD" w:rsidRDefault="002E3A08" w:rsidP="00B2092D">
            <w:pPr>
              <w:autoSpaceDE w:val="0"/>
              <w:autoSpaceDN w:val="0"/>
              <w:adjustRightInd w:val="0"/>
              <w:jc w:val="center"/>
              <w:rPr>
                <w:sz w:val="24"/>
                <w:szCs w:val="24"/>
                <w:lang w:val="ru-RU"/>
              </w:rPr>
            </w:pPr>
            <w:r w:rsidRPr="009B76AD">
              <w:rPr>
                <w:sz w:val="24"/>
                <w:szCs w:val="24"/>
                <w:lang w:val="ru-RU"/>
              </w:rPr>
              <w:t>«За»</w:t>
            </w:r>
          </w:p>
          <w:p w:rsidR="002E3A08" w:rsidRPr="009B76AD" w:rsidRDefault="002E3A08" w:rsidP="00B2092D">
            <w:pPr>
              <w:autoSpaceDE w:val="0"/>
              <w:autoSpaceDN w:val="0"/>
              <w:adjustRightInd w:val="0"/>
              <w:jc w:val="center"/>
              <w:rPr>
                <w:sz w:val="24"/>
                <w:szCs w:val="24"/>
                <w:lang w:val="ru-RU"/>
              </w:rPr>
            </w:pPr>
            <w:r w:rsidRPr="009B76AD">
              <w:rPr>
                <w:sz w:val="24"/>
                <w:szCs w:val="24"/>
                <w:lang w:val="ru-RU"/>
              </w:rPr>
              <w:t>«За»</w:t>
            </w:r>
          </w:p>
          <w:p w:rsidR="002E3A08" w:rsidRPr="009B76AD" w:rsidRDefault="002E3A08" w:rsidP="00B2092D">
            <w:pPr>
              <w:autoSpaceDE w:val="0"/>
              <w:autoSpaceDN w:val="0"/>
              <w:adjustRightInd w:val="0"/>
              <w:jc w:val="center"/>
              <w:rPr>
                <w:sz w:val="24"/>
                <w:szCs w:val="24"/>
                <w:lang w:val="ru-RU"/>
              </w:rPr>
            </w:pPr>
            <w:r w:rsidRPr="009B76AD">
              <w:rPr>
                <w:sz w:val="24"/>
                <w:szCs w:val="24"/>
                <w:lang w:val="ru-RU"/>
              </w:rPr>
              <w:t>«За»</w:t>
            </w:r>
          </w:p>
          <w:p w:rsidR="002E3A08" w:rsidRDefault="002E3A08" w:rsidP="00B2092D">
            <w:pPr>
              <w:autoSpaceDE w:val="0"/>
              <w:autoSpaceDN w:val="0"/>
              <w:adjustRightInd w:val="0"/>
              <w:jc w:val="center"/>
              <w:rPr>
                <w:sz w:val="24"/>
                <w:szCs w:val="24"/>
                <w:lang w:val="ru-RU"/>
              </w:rPr>
            </w:pPr>
            <w:r w:rsidRPr="009B76AD">
              <w:rPr>
                <w:sz w:val="24"/>
                <w:szCs w:val="24"/>
                <w:lang w:val="ru-RU"/>
              </w:rPr>
              <w:t>«За»</w:t>
            </w:r>
          </w:p>
          <w:p w:rsidR="002E3A08" w:rsidRPr="009B76AD" w:rsidRDefault="002E3A08" w:rsidP="00B2092D">
            <w:pPr>
              <w:autoSpaceDE w:val="0"/>
              <w:autoSpaceDN w:val="0"/>
              <w:adjustRightInd w:val="0"/>
              <w:jc w:val="center"/>
              <w:rPr>
                <w:sz w:val="24"/>
                <w:szCs w:val="24"/>
                <w:lang w:val="ru-RU"/>
              </w:rPr>
            </w:pPr>
            <w:r w:rsidRPr="009B76AD">
              <w:rPr>
                <w:sz w:val="24"/>
                <w:szCs w:val="24"/>
                <w:lang w:val="ru-RU"/>
              </w:rPr>
              <w:t>«За»</w:t>
            </w:r>
          </w:p>
        </w:tc>
      </w:tr>
      <w:tr w:rsidR="002E3A08" w:rsidRPr="002E3A08" w:rsidTr="00C15749">
        <w:trPr>
          <w:trHeight w:val="874"/>
          <w:jc w:val="center"/>
        </w:trPr>
        <w:tc>
          <w:tcPr>
            <w:tcW w:w="2664" w:type="dxa"/>
          </w:tcPr>
          <w:p w:rsidR="002E3A08" w:rsidRPr="002E3A08" w:rsidRDefault="002E3A08" w:rsidP="002E3A08">
            <w:pPr>
              <w:pStyle w:val="affffff8"/>
              <w:jc w:val="center"/>
            </w:pPr>
            <w:r w:rsidRPr="002E3A08">
              <w:t>EA-146905</w:t>
            </w:r>
          </w:p>
        </w:tc>
        <w:tc>
          <w:tcPr>
            <w:tcW w:w="3827" w:type="dxa"/>
          </w:tcPr>
          <w:p w:rsidR="002E3A08" w:rsidRPr="00F2502C" w:rsidRDefault="002E3A08" w:rsidP="00987A57">
            <w:pPr>
              <w:widowControl w:val="0"/>
              <w:jc w:val="center"/>
              <w:rPr>
                <w:sz w:val="24"/>
                <w:szCs w:val="24"/>
                <w:lang w:val="ru-RU"/>
              </w:rPr>
            </w:pPr>
            <w:r w:rsidRPr="00F2502C">
              <w:rPr>
                <w:sz w:val="24"/>
                <w:szCs w:val="24"/>
                <w:lang w:val="ru-RU"/>
              </w:rPr>
              <w:t xml:space="preserve">Индивидуальный предприниматель </w:t>
            </w:r>
            <w:r w:rsidR="00DC0C27" w:rsidRPr="00F2502C">
              <w:rPr>
                <w:sz w:val="24"/>
                <w:szCs w:val="24"/>
                <w:lang w:val="ru-RU"/>
              </w:rPr>
              <w:t>Нейман Сергей Александрович</w:t>
            </w:r>
          </w:p>
          <w:p w:rsidR="002E3A08" w:rsidRPr="009B76AD" w:rsidRDefault="002E3A08" w:rsidP="00F2502C">
            <w:pPr>
              <w:widowControl w:val="0"/>
              <w:jc w:val="center"/>
              <w:rPr>
                <w:color w:val="000000"/>
                <w:sz w:val="24"/>
                <w:szCs w:val="24"/>
                <w:lang w:val="ru-RU"/>
              </w:rPr>
            </w:pPr>
            <w:r w:rsidRPr="00F2502C">
              <w:rPr>
                <w:sz w:val="24"/>
                <w:szCs w:val="24"/>
                <w:lang w:val="ru-RU"/>
              </w:rPr>
              <w:t xml:space="preserve">ИНН </w:t>
            </w:r>
            <w:r w:rsidR="00DC0C27" w:rsidRPr="00F2502C">
              <w:rPr>
                <w:sz w:val="24"/>
                <w:szCs w:val="24"/>
                <w:lang w:val="ru-RU"/>
              </w:rPr>
              <w:t>663308209005</w:t>
            </w:r>
            <w:r w:rsidRPr="00F2502C">
              <w:rPr>
                <w:sz w:val="24"/>
                <w:szCs w:val="24"/>
                <w:lang w:val="ru-RU"/>
              </w:rPr>
              <w:t>, место жительства:</w:t>
            </w:r>
            <w:r w:rsidRPr="00F2502C">
              <w:rPr>
                <w:lang w:val="ru-RU"/>
              </w:rPr>
              <w:t xml:space="preserve"> </w:t>
            </w:r>
            <w:r w:rsidRPr="00F2502C">
              <w:rPr>
                <w:sz w:val="24"/>
                <w:szCs w:val="24"/>
                <w:lang w:val="ru-RU"/>
              </w:rPr>
              <w:t>62</w:t>
            </w:r>
            <w:r w:rsidR="00F2502C" w:rsidRPr="00F2502C">
              <w:rPr>
                <w:sz w:val="24"/>
                <w:szCs w:val="24"/>
                <w:lang w:val="ru-RU"/>
              </w:rPr>
              <w:t>4800</w:t>
            </w:r>
            <w:r w:rsidRPr="00F2502C">
              <w:rPr>
                <w:sz w:val="24"/>
                <w:szCs w:val="24"/>
                <w:lang w:val="ru-RU"/>
              </w:rPr>
              <w:t xml:space="preserve">, </w:t>
            </w:r>
            <w:proofErr w:type="gramStart"/>
            <w:r w:rsidRPr="00F2502C">
              <w:rPr>
                <w:sz w:val="24"/>
                <w:szCs w:val="24"/>
                <w:lang w:val="ru-RU"/>
              </w:rPr>
              <w:t>Свердловская</w:t>
            </w:r>
            <w:proofErr w:type="gramEnd"/>
            <w:r w:rsidRPr="00F2502C">
              <w:rPr>
                <w:sz w:val="24"/>
                <w:szCs w:val="24"/>
                <w:lang w:val="ru-RU"/>
              </w:rPr>
              <w:t xml:space="preserve"> обл., г.</w:t>
            </w:r>
            <w:r w:rsidR="00FE7A8D" w:rsidRPr="00F2502C">
              <w:rPr>
                <w:sz w:val="24"/>
                <w:szCs w:val="24"/>
                <w:lang w:val="ru-RU"/>
              </w:rPr>
              <w:t xml:space="preserve"> </w:t>
            </w:r>
            <w:r w:rsidR="00DC0C27" w:rsidRPr="00F2502C">
              <w:rPr>
                <w:sz w:val="24"/>
                <w:szCs w:val="24"/>
                <w:lang w:val="ru-RU"/>
              </w:rPr>
              <w:t>Сухой Лог</w:t>
            </w:r>
            <w:r w:rsidRPr="00F2502C">
              <w:rPr>
                <w:sz w:val="24"/>
                <w:szCs w:val="24"/>
                <w:lang w:val="ru-RU"/>
              </w:rPr>
              <w:t xml:space="preserve">, ул. </w:t>
            </w:r>
            <w:r w:rsidR="00DC0C27" w:rsidRPr="00F2502C">
              <w:rPr>
                <w:sz w:val="24"/>
                <w:szCs w:val="24"/>
                <w:lang w:val="ru-RU"/>
              </w:rPr>
              <w:t>Пионерская, д.</w:t>
            </w:r>
            <w:r w:rsidR="00FE7A8D" w:rsidRPr="00F2502C">
              <w:rPr>
                <w:sz w:val="24"/>
                <w:szCs w:val="24"/>
                <w:lang w:val="ru-RU"/>
              </w:rPr>
              <w:t>27</w:t>
            </w:r>
            <w:r w:rsidRPr="00F2502C">
              <w:rPr>
                <w:sz w:val="24"/>
                <w:szCs w:val="24"/>
                <w:lang w:val="ru-RU"/>
              </w:rPr>
              <w:t>.</w:t>
            </w:r>
          </w:p>
        </w:tc>
        <w:tc>
          <w:tcPr>
            <w:tcW w:w="2127" w:type="dxa"/>
            <w:tcMar>
              <w:top w:w="57" w:type="dxa"/>
              <w:left w:w="57" w:type="dxa"/>
              <w:bottom w:w="57" w:type="dxa"/>
              <w:right w:w="57" w:type="dxa"/>
            </w:tcMar>
            <w:vAlign w:val="center"/>
          </w:tcPr>
          <w:p w:rsidR="002E3A08" w:rsidRPr="00B52F99" w:rsidRDefault="002E3A08" w:rsidP="00101E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2E3A08" w:rsidRPr="00B52F99" w:rsidRDefault="002E3A08" w:rsidP="00101E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2E3A08" w:rsidRPr="00B52F99" w:rsidRDefault="002E3A08" w:rsidP="00101E2D">
            <w:pPr>
              <w:jc w:val="center"/>
              <w:rPr>
                <w:sz w:val="24"/>
                <w:szCs w:val="24"/>
                <w:lang w:val="ru-RU"/>
              </w:rPr>
            </w:pPr>
            <w:r>
              <w:rPr>
                <w:sz w:val="24"/>
                <w:szCs w:val="24"/>
                <w:lang w:val="ru-RU"/>
              </w:rPr>
              <w:t>Черемисина С.В.</w:t>
            </w:r>
          </w:p>
          <w:p w:rsidR="002E3A08" w:rsidRDefault="002E3A08" w:rsidP="00101E2D">
            <w:pPr>
              <w:jc w:val="center"/>
              <w:rPr>
                <w:sz w:val="24"/>
                <w:szCs w:val="24"/>
                <w:lang w:val="ru-RU"/>
              </w:rPr>
            </w:pPr>
            <w:r w:rsidRPr="00B52F99">
              <w:rPr>
                <w:sz w:val="24"/>
                <w:szCs w:val="24"/>
                <w:lang w:val="ru-RU"/>
              </w:rPr>
              <w:t>Волков К.В.</w:t>
            </w:r>
          </w:p>
          <w:p w:rsidR="002E3A08" w:rsidRPr="009B76AD" w:rsidRDefault="002E3A08" w:rsidP="00101E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2E3A08" w:rsidRPr="009B76AD" w:rsidRDefault="002E3A08" w:rsidP="00101E2D">
            <w:pPr>
              <w:autoSpaceDE w:val="0"/>
              <w:autoSpaceDN w:val="0"/>
              <w:adjustRightInd w:val="0"/>
              <w:jc w:val="center"/>
              <w:rPr>
                <w:sz w:val="24"/>
                <w:szCs w:val="24"/>
                <w:lang w:val="ru-RU"/>
              </w:rPr>
            </w:pPr>
            <w:r w:rsidRPr="009B76AD">
              <w:rPr>
                <w:sz w:val="24"/>
                <w:szCs w:val="24"/>
                <w:lang w:val="ru-RU"/>
              </w:rPr>
              <w:t>«За»</w:t>
            </w:r>
          </w:p>
          <w:p w:rsidR="002E3A08" w:rsidRPr="009B76AD" w:rsidRDefault="002E3A08" w:rsidP="00101E2D">
            <w:pPr>
              <w:autoSpaceDE w:val="0"/>
              <w:autoSpaceDN w:val="0"/>
              <w:adjustRightInd w:val="0"/>
              <w:jc w:val="center"/>
              <w:rPr>
                <w:sz w:val="24"/>
                <w:szCs w:val="24"/>
                <w:lang w:val="ru-RU"/>
              </w:rPr>
            </w:pPr>
            <w:r w:rsidRPr="009B76AD">
              <w:rPr>
                <w:sz w:val="24"/>
                <w:szCs w:val="24"/>
                <w:lang w:val="ru-RU"/>
              </w:rPr>
              <w:t>«За»</w:t>
            </w:r>
          </w:p>
          <w:p w:rsidR="002E3A08" w:rsidRPr="009B76AD" w:rsidRDefault="002E3A08" w:rsidP="00101E2D">
            <w:pPr>
              <w:autoSpaceDE w:val="0"/>
              <w:autoSpaceDN w:val="0"/>
              <w:adjustRightInd w:val="0"/>
              <w:jc w:val="center"/>
              <w:rPr>
                <w:sz w:val="24"/>
                <w:szCs w:val="24"/>
                <w:lang w:val="ru-RU"/>
              </w:rPr>
            </w:pPr>
            <w:r w:rsidRPr="009B76AD">
              <w:rPr>
                <w:sz w:val="24"/>
                <w:szCs w:val="24"/>
                <w:lang w:val="ru-RU"/>
              </w:rPr>
              <w:t>«За»</w:t>
            </w:r>
          </w:p>
          <w:p w:rsidR="002E3A08" w:rsidRDefault="002E3A08" w:rsidP="00101E2D">
            <w:pPr>
              <w:autoSpaceDE w:val="0"/>
              <w:autoSpaceDN w:val="0"/>
              <w:adjustRightInd w:val="0"/>
              <w:jc w:val="center"/>
              <w:rPr>
                <w:sz w:val="24"/>
                <w:szCs w:val="24"/>
                <w:lang w:val="ru-RU"/>
              </w:rPr>
            </w:pPr>
            <w:r w:rsidRPr="009B76AD">
              <w:rPr>
                <w:sz w:val="24"/>
                <w:szCs w:val="24"/>
                <w:lang w:val="ru-RU"/>
              </w:rPr>
              <w:t>«За»</w:t>
            </w:r>
          </w:p>
          <w:p w:rsidR="002E3A08" w:rsidRPr="009B76AD" w:rsidRDefault="002E3A08" w:rsidP="00101E2D">
            <w:pPr>
              <w:autoSpaceDE w:val="0"/>
              <w:autoSpaceDN w:val="0"/>
              <w:adjustRightInd w:val="0"/>
              <w:jc w:val="center"/>
              <w:rPr>
                <w:sz w:val="24"/>
                <w:szCs w:val="24"/>
                <w:lang w:val="ru-RU"/>
              </w:rPr>
            </w:pPr>
            <w:r w:rsidRPr="009B76AD">
              <w:rPr>
                <w:sz w:val="24"/>
                <w:szCs w:val="24"/>
                <w:lang w:val="ru-RU"/>
              </w:rPr>
              <w:t>«За»</w:t>
            </w:r>
          </w:p>
        </w:tc>
      </w:tr>
      <w:tr w:rsidR="00FE7A8D" w:rsidRPr="002E3A08" w:rsidTr="00C15749">
        <w:trPr>
          <w:trHeight w:val="874"/>
          <w:jc w:val="center"/>
        </w:trPr>
        <w:tc>
          <w:tcPr>
            <w:tcW w:w="2664" w:type="dxa"/>
          </w:tcPr>
          <w:p w:rsidR="00FE7A8D" w:rsidRPr="002E3A08" w:rsidRDefault="00FE7A8D" w:rsidP="002E3A08">
            <w:pPr>
              <w:pStyle w:val="affffff8"/>
              <w:jc w:val="center"/>
            </w:pPr>
            <w:r w:rsidRPr="002E3A08">
              <w:t>EA-146877</w:t>
            </w:r>
          </w:p>
        </w:tc>
        <w:tc>
          <w:tcPr>
            <w:tcW w:w="3827" w:type="dxa"/>
          </w:tcPr>
          <w:p w:rsidR="00FE7A8D" w:rsidRDefault="00FE7A8D" w:rsidP="00987A57">
            <w:pPr>
              <w:widowControl w:val="0"/>
              <w:jc w:val="center"/>
              <w:rPr>
                <w:color w:val="000000"/>
                <w:sz w:val="24"/>
                <w:szCs w:val="24"/>
                <w:lang w:val="ru-RU"/>
              </w:rPr>
            </w:pPr>
            <w:r>
              <w:rPr>
                <w:color w:val="000000"/>
                <w:sz w:val="24"/>
                <w:szCs w:val="24"/>
                <w:lang w:val="ru-RU"/>
              </w:rPr>
              <w:t xml:space="preserve">Закрытое акционерное общество «Профессионал Сервис» ИНН </w:t>
            </w:r>
            <w:r w:rsidRPr="00105AE8">
              <w:rPr>
                <w:sz w:val="24"/>
                <w:szCs w:val="24"/>
                <w:lang w:val="ru-RU"/>
              </w:rPr>
              <w:t>7719812163</w:t>
            </w:r>
            <w:r>
              <w:rPr>
                <w:sz w:val="24"/>
                <w:szCs w:val="24"/>
                <w:lang w:val="ru-RU"/>
              </w:rPr>
              <w:t>, место нахождения: 105118, г. Москва, ул. Кирпичная д. 22 стр. 1</w:t>
            </w:r>
          </w:p>
        </w:tc>
        <w:tc>
          <w:tcPr>
            <w:tcW w:w="2127" w:type="dxa"/>
            <w:tcMar>
              <w:top w:w="57" w:type="dxa"/>
              <w:left w:w="57" w:type="dxa"/>
              <w:bottom w:w="57" w:type="dxa"/>
              <w:right w:w="57" w:type="dxa"/>
            </w:tcMar>
            <w:vAlign w:val="center"/>
          </w:tcPr>
          <w:p w:rsidR="00FE7A8D" w:rsidRPr="00B52F99" w:rsidRDefault="00FE7A8D" w:rsidP="0085155B">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E7A8D" w:rsidRPr="00B52F99" w:rsidRDefault="00FE7A8D" w:rsidP="0085155B">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E7A8D" w:rsidRPr="00B52F99" w:rsidRDefault="00FE7A8D" w:rsidP="0085155B">
            <w:pPr>
              <w:jc w:val="center"/>
              <w:rPr>
                <w:sz w:val="24"/>
                <w:szCs w:val="24"/>
                <w:lang w:val="ru-RU"/>
              </w:rPr>
            </w:pPr>
            <w:r>
              <w:rPr>
                <w:sz w:val="24"/>
                <w:szCs w:val="24"/>
                <w:lang w:val="ru-RU"/>
              </w:rPr>
              <w:t>Черемисина С.В.</w:t>
            </w:r>
          </w:p>
          <w:p w:rsidR="00FE7A8D" w:rsidRDefault="00FE7A8D" w:rsidP="0085155B">
            <w:pPr>
              <w:jc w:val="center"/>
              <w:rPr>
                <w:sz w:val="24"/>
                <w:szCs w:val="24"/>
                <w:lang w:val="ru-RU"/>
              </w:rPr>
            </w:pPr>
            <w:r w:rsidRPr="00B52F99">
              <w:rPr>
                <w:sz w:val="24"/>
                <w:szCs w:val="24"/>
                <w:lang w:val="ru-RU"/>
              </w:rPr>
              <w:t>Волков К.В.</w:t>
            </w:r>
          </w:p>
          <w:p w:rsidR="00FE7A8D" w:rsidRPr="009B76AD" w:rsidRDefault="00FE7A8D" w:rsidP="0085155B">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tc>
      </w:tr>
      <w:tr w:rsidR="00FE7A8D" w:rsidRPr="002E3A08" w:rsidTr="00C15749">
        <w:trPr>
          <w:trHeight w:val="874"/>
          <w:jc w:val="center"/>
        </w:trPr>
        <w:tc>
          <w:tcPr>
            <w:tcW w:w="2664" w:type="dxa"/>
          </w:tcPr>
          <w:p w:rsidR="00FE7A8D" w:rsidRPr="002E3A08" w:rsidRDefault="00FE7A8D" w:rsidP="002E3A08">
            <w:pPr>
              <w:pStyle w:val="affffff8"/>
              <w:jc w:val="center"/>
            </w:pPr>
            <w:r w:rsidRPr="002E3A08">
              <w:t>EA-146924</w:t>
            </w:r>
          </w:p>
        </w:tc>
        <w:tc>
          <w:tcPr>
            <w:tcW w:w="3827" w:type="dxa"/>
          </w:tcPr>
          <w:p w:rsidR="00FE7A8D" w:rsidRDefault="00FE7A8D" w:rsidP="00FE7A8D">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Pr>
                <w:color w:val="000000"/>
                <w:sz w:val="24"/>
                <w:szCs w:val="24"/>
                <w:lang w:val="ru-RU"/>
              </w:rPr>
              <w:t>АВД</w:t>
            </w:r>
            <w:r w:rsidRPr="009B76AD">
              <w:rPr>
                <w:color w:val="000000"/>
                <w:sz w:val="24"/>
                <w:szCs w:val="24"/>
                <w:lang w:val="ru-RU"/>
              </w:rPr>
              <w:t>"</w:t>
            </w:r>
          </w:p>
          <w:p w:rsidR="00FE7A8D" w:rsidRDefault="00FE7A8D" w:rsidP="00FE7A8D">
            <w:pPr>
              <w:widowControl w:val="0"/>
              <w:jc w:val="center"/>
              <w:rPr>
                <w:color w:val="000000"/>
                <w:sz w:val="24"/>
                <w:szCs w:val="24"/>
                <w:lang w:val="ru-RU"/>
              </w:rPr>
            </w:pPr>
            <w:r>
              <w:rPr>
                <w:color w:val="000000"/>
                <w:sz w:val="24"/>
                <w:szCs w:val="24"/>
                <w:lang w:val="ru-RU"/>
              </w:rPr>
              <w:t xml:space="preserve">ИНН </w:t>
            </w:r>
            <w:r w:rsidRPr="00FE7A8D">
              <w:rPr>
                <w:color w:val="000000"/>
                <w:sz w:val="24"/>
                <w:szCs w:val="24"/>
                <w:lang w:val="ru-RU"/>
              </w:rPr>
              <w:t>1101052991</w:t>
            </w:r>
            <w:r>
              <w:rPr>
                <w:color w:val="000000"/>
                <w:sz w:val="24"/>
                <w:szCs w:val="24"/>
                <w:lang w:val="ru-RU"/>
              </w:rPr>
              <w:t>,</w:t>
            </w:r>
            <w:r w:rsidRPr="009B76AD">
              <w:rPr>
                <w:color w:val="000000"/>
                <w:sz w:val="24"/>
                <w:szCs w:val="24"/>
                <w:lang w:val="ru-RU"/>
              </w:rPr>
              <w:t xml:space="preserve"> место нахождения:</w:t>
            </w:r>
            <w:r w:rsidRPr="00F458DA">
              <w:rPr>
                <w:lang w:val="ru-RU"/>
              </w:rPr>
              <w:t xml:space="preserve"> </w:t>
            </w:r>
            <w:r w:rsidRPr="00FE7A8D">
              <w:rPr>
                <w:color w:val="000000"/>
                <w:sz w:val="24"/>
                <w:szCs w:val="24"/>
                <w:lang w:val="ru-RU"/>
              </w:rPr>
              <w:t xml:space="preserve">167000, РЕСП КОМИ, Г СЫКТЫВКАР, </w:t>
            </w:r>
            <w:proofErr w:type="gramStart"/>
            <w:r w:rsidRPr="00FE7A8D">
              <w:rPr>
                <w:color w:val="000000"/>
                <w:sz w:val="24"/>
                <w:szCs w:val="24"/>
                <w:lang w:val="ru-RU"/>
              </w:rPr>
              <w:t>УЛ</w:t>
            </w:r>
            <w:proofErr w:type="gramEnd"/>
            <w:r w:rsidRPr="00FE7A8D">
              <w:rPr>
                <w:color w:val="000000"/>
                <w:sz w:val="24"/>
                <w:szCs w:val="24"/>
                <w:lang w:val="ru-RU"/>
              </w:rPr>
              <w:t xml:space="preserve"> ГАРАЖНАЯ, ДОМ 9/2</w:t>
            </w:r>
            <w:r>
              <w:rPr>
                <w:color w:val="000000"/>
                <w:sz w:val="24"/>
                <w:szCs w:val="24"/>
                <w:lang w:val="ru-RU"/>
              </w:rPr>
              <w:t>.</w:t>
            </w:r>
          </w:p>
          <w:p w:rsidR="00FE7A8D" w:rsidRDefault="00FE7A8D" w:rsidP="00987A57">
            <w:pPr>
              <w:widowControl w:val="0"/>
              <w:jc w:val="center"/>
              <w:rPr>
                <w:color w:val="000000"/>
                <w:sz w:val="24"/>
                <w:szCs w:val="24"/>
                <w:lang w:val="ru-RU"/>
              </w:rPr>
            </w:pPr>
          </w:p>
        </w:tc>
        <w:tc>
          <w:tcPr>
            <w:tcW w:w="2127" w:type="dxa"/>
            <w:tcMar>
              <w:top w:w="57" w:type="dxa"/>
              <w:left w:w="57" w:type="dxa"/>
              <w:bottom w:w="57" w:type="dxa"/>
              <w:right w:w="57" w:type="dxa"/>
            </w:tcMar>
            <w:vAlign w:val="center"/>
          </w:tcPr>
          <w:p w:rsidR="00FE7A8D" w:rsidRPr="00B52F99" w:rsidRDefault="00FE7A8D" w:rsidP="0085155B">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E7A8D" w:rsidRPr="00B52F99" w:rsidRDefault="00FE7A8D" w:rsidP="0085155B">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E7A8D" w:rsidRPr="00B52F99" w:rsidRDefault="00FE7A8D" w:rsidP="0085155B">
            <w:pPr>
              <w:jc w:val="center"/>
              <w:rPr>
                <w:sz w:val="24"/>
                <w:szCs w:val="24"/>
                <w:lang w:val="ru-RU"/>
              </w:rPr>
            </w:pPr>
            <w:r>
              <w:rPr>
                <w:sz w:val="24"/>
                <w:szCs w:val="24"/>
                <w:lang w:val="ru-RU"/>
              </w:rPr>
              <w:t>Черемисина С.В.</w:t>
            </w:r>
          </w:p>
          <w:p w:rsidR="00FE7A8D" w:rsidRDefault="00FE7A8D" w:rsidP="0085155B">
            <w:pPr>
              <w:jc w:val="center"/>
              <w:rPr>
                <w:sz w:val="24"/>
                <w:szCs w:val="24"/>
                <w:lang w:val="ru-RU"/>
              </w:rPr>
            </w:pPr>
            <w:r w:rsidRPr="00B52F99">
              <w:rPr>
                <w:sz w:val="24"/>
                <w:szCs w:val="24"/>
                <w:lang w:val="ru-RU"/>
              </w:rPr>
              <w:t>Волков К.В.</w:t>
            </w:r>
          </w:p>
          <w:p w:rsidR="00FE7A8D" w:rsidRPr="009B76AD" w:rsidRDefault="00FE7A8D" w:rsidP="0085155B">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tc>
      </w:tr>
      <w:tr w:rsidR="00FE7A8D" w:rsidRPr="002E3A08" w:rsidTr="00C15749">
        <w:trPr>
          <w:trHeight w:val="874"/>
          <w:jc w:val="center"/>
        </w:trPr>
        <w:tc>
          <w:tcPr>
            <w:tcW w:w="2664" w:type="dxa"/>
          </w:tcPr>
          <w:p w:rsidR="00FE7A8D" w:rsidRPr="002E3A08" w:rsidRDefault="00FE7A8D" w:rsidP="002E3A08">
            <w:pPr>
              <w:pStyle w:val="affffff8"/>
              <w:jc w:val="center"/>
            </w:pPr>
            <w:r w:rsidRPr="002E3A08">
              <w:t>EA-146835</w:t>
            </w:r>
          </w:p>
        </w:tc>
        <w:tc>
          <w:tcPr>
            <w:tcW w:w="3827" w:type="dxa"/>
          </w:tcPr>
          <w:p w:rsidR="00FE7A8D" w:rsidRDefault="00FE7A8D" w:rsidP="00FE7A8D">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sidRPr="00FE7A8D">
              <w:rPr>
                <w:lang w:val="ru-RU"/>
              </w:rPr>
              <w:t xml:space="preserve"> </w:t>
            </w:r>
            <w:r w:rsidRPr="00FE7A8D">
              <w:rPr>
                <w:color w:val="000000"/>
                <w:sz w:val="24"/>
                <w:szCs w:val="24"/>
                <w:lang w:val="ru-RU"/>
              </w:rPr>
              <w:t>РЕГИОНАЛЬНАЯ СЕРВИСНАЯ КОМПАНИЯ</w:t>
            </w:r>
            <w:r w:rsidRPr="009B76AD">
              <w:rPr>
                <w:color w:val="000000"/>
                <w:sz w:val="24"/>
                <w:szCs w:val="24"/>
                <w:lang w:val="ru-RU"/>
              </w:rPr>
              <w:t>"</w:t>
            </w:r>
          </w:p>
          <w:p w:rsidR="00FE7A8D" w:rsidRDefault="00FE7A8D" w:rsidP="00FE7A8D">
            <w:pPr>
              <w:widowControl w:val="0"/>
              <w:jc w:val="center"/>
              <w:rPr>
                <w:color w:val="000000"/>
                <w:sz w:val="24"/>
                <w:szCs w:val="24"/>
                <w:lang w:val="ru-RU"/>
              </w:rPr>
            </w:pPr>
            <w:r>
              <w:rPr>
                <w:color w:val="000000"/>
                <w:sz w:val="24"/>
                <w:szCs w:val="24"/>
                <w:lang w:val="ru-RU"/>
              </w:rPr>
              <w:t xml:space="preserve">ИНН </w:t>
            </w:r>
            <w:r w:rsidRPr="00FE7A8D">
              <w:rPr>
                <w:color w:val="000000"/>
                <w:sz w:val="24"/>
                <w:szCs w:val="24"/>
                <w:lang w:val="ru-RU"/>
              </w:rPr>
              <w:t>2635213950</w:t>
            </w:r>
            <w:r>
              <w:rPr>
                <w:color w:val="000000"/>
                <w:sz w:val="24"/>
                <w:szCs w:val="24"/>
                <w:lang w:val="ru-RU"/>
              </w:rPr>
              <w:t>,</w:t>
            </w:r>
            <w:r w:rsidRPr="009B76AD">
              <w:rPr>
                <w:color w:val="000000"/>
                <w:sz w:val="24"/>
                <w:szCs w:val="24"/>
                <w:lang w:val="ru-RU"/>
              </w:rPr>
              <w:t xml:space="preserve"> место нахождения:</w:t>
            </w:r>
            <w:r w:rsidRPr="00F458DA">
              <w:rPr>
                <w:lang w:val="ru-RU"/>
              </w:rPr>
              <w:t xml:space="preserve"> </w:t>
            </w:r>
            <w:r w:rsidRPr="00FE7A8D">
              <w:rPr>
                <w:color w:val="000000"/>
                <w:sz w:val="24"/>
                <w:szCs w:val="24"/>
                <w:lang w:val="ru-RU"/>
              </w:rPr>
              <w:t xml:space="preserve">355035, КРАЙ СТАВРОПОЛЬСКИЙ, - Ставрополь, - 1 </w:t>
            </w:r>
            <w:proofErr w:type="gramStart"/>
            <w:r w:rsidRPr="00FE7A8D">
              <w:rPr>
                <w:color w:val="000000"/>
                <w:sz w:val="24"/>
                <w:szCs w:val="24"/>
                <w:lang w:val="ru-RU"/>
              </w:rPr>
              <w:t>ПРОМЫШЛЕННАЯ</w:t>
            </w:r>
            <w:proofErr w:type="gramEnd"/>
            <w:r w:rsidRPr="00FE7A8D">
              <w:rPr>
                <w:color w:val="000000"/>
                <w:sz w:val="24"/>
                <w:szCs w:val="24"/>
                <w:lang w:val="ru-RU"/>
              </w:rPr>
              <w:t>, Д. 5Б,</w:t>
            </w:r>
            <w:r>
              <w:rPr>
                <w:color w:val="000000"/>
                <w:sz w:val="24"/>
                <w:szCs w:val="24"/>
                <w:lang w:val="ru-RU"/>
              </w:rPr>
              <w:t>.</w:t>
            </w:r>
          </w:p>
        </w:tc>
        <w:tc>
          <w:tcPr>
            <w:tcW w:w="2127" w:type="dxa"/>
            <w:tcMar>
              <w:top w:w="57" w:type="dxa"/>
              <w:left w:w="57" w:type="dxa"/>
              <w:bottom w:w="57" w:type="dxa"/>
              <w:right w:w="57" w:type="dxa"/>
            </w:tcMar>
            <w:vAlign w:val="center"/>
          </w:tcPr>
          <w:p w:rsidR="00FE7A8D" w:rsidRPr="00B52F99" w:rsidRDefault="00FE7A8D" w:rsidP="0085155B">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E7A8D" w:rsidRPr="00B52F99" w:rsidRDefault="00FE7A8D" w:rsidP="0085155B">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E7A8D" w:rsidRPr="00B52F99" w:rsidRDefault="00FE7A8D" w:rsidP="0085155B">
            <w:pPr>
              <w:jc w:val="center"/>
              <w:rPr>
                <w:sz w:val="24"/>
                <w:szCs w:val="24"/>
                <w:lang w:val="ru-RU"/>
              </w:rPr>
            </w:pPr>
            <w:r>
              <w:rPr>
                <w:sz w:val="24"/>
                <w:szCs w:val="24"/>
                <w:lang w:val="ru-RU"/>
              </w:rPr>
              <w:t>Черемисина С.В.</w:t>
            </w:r>
          </w:p>
          <w:p w:rsidR="00FE7A8D" w:rsidRDefault="00FE7A8D" w:rsidP="0085155B">
            <w:pPr>
              <w:jc w:val="center"/>
              <w:rPr>
                <w:sz w:val="24"/>
                <w:szCs w:val="24"/>
                <w:lang w:val="ru-RU"/>
              </w:rPr>
            </w:pPr>
            <w:r w:rsidRPr="00B52F99">
              <w:rPr>
                <w:sz w:val="24"/>
                <w:szCs w:val="24"/>
                <w:lang w:val="ru-RU"/>
              </w:rPr>
              <w:t>Волков К.В.</w:t>
            </w:r>
          </w:p>
          <w:p w:rsidR="00FE7A8D" w:rsidRPr="009B76AD" w:rsidRDefault="00FE7A8D" w:rsidP="0085155B">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tc>
      </w:tr>
      <w:tr w:rsidR="00FE7A8D" w:rsidRPr="002E3A08" w:rsidTr="00C15749">
        <w:trPr>
          <w:trHeight w:val="874"/>
          <w:jc w:val="center"/>
        </w:trPr>
        <w:tc>
          <w:tcPr>
            <w:tcW w:w="2664" w:type="dxa"/>
          </w:tcPr>
          <w:p w:rsidR="00FE7A8D" w:rsidRPr="002E3A08" w:rsidRDefault="00FE7A8D" w:rsidP="002E3A08">
            <w:pPr>
              <w:pStyle w:val="affffff8"/>
              <w:jc w:val="center"/>
            </w:pPr>
            <w:r w:rsidRPr="002E3A08">
              <w:lastRenderedPageBreak/>
              <w:t>EA-146836</w:t>
            </w:r>
          </w:p>
        </w:tc>
        <w:tc>
          <w:tcPr>
            <w:tcW w:w="3827" w:type="dxa"/>
          </w:tcPr>
          <w:p w:rsidR="00FE7A8D" w:rsidRPr="00F2502C" w:rsidRDefault="00FE7A8D" w:rsidP="00FE7A8D">
            <w:pPr>
              <w:widowControl w:val="0"/>
              <w:jc w:val="center"/>
              <w:rPr>
                <w:sz w:val="24"/>
                <w:szCs w:val="24"/>
                <w:lang w:val="ru-RU"/>
              </w:rPr>
            </w:pPr>
            <w:r w:rsidRPr="00F2502C">
              <w:rPr>
                <w:sz w:val="24"/>
                <w:szCs w:val="24"/>
                <w:lang w:val="ru-RU"/>
              </w:rPr>
              <w:t xml:space="preserve">Индивидуальный предприниматель </w:t>
            </w:r>
            <w:r w:rsidR="00F2502C" w:rsidRPr="00F2502C">
              <w:rPr>
                <w:sz w:val="24"/>
                <w:szCs w:val="24"/>
                <w:lang w:val="ru-RU"/>
              </w:rPr>
              <w:t>Новоселов Виталий Сергеевич</w:t>
            </w:r>
          </w:p>
          <w:p w:rsidR="00FE7A8D" w:rsidRDefault="00FE7A8D" w:rsidP="00FE7A8D">
            <w:pPr>
              <w:widowControl w:val="0"/>
              <w:jc w:val="center"/>
              <w:rPr>
                <w:color w:val="000000"/>
                <w:sz w:val="24"/>
                <w:szCs w:val="24"/>
                <w:lang w:val="ru-RU"/>
              </w:rPr>
            </w:pPr>
            <w:r w:rsidRPr="00F2502C">
              <w:rPr>
                <w:sz w:val="24"/>
                <w:szCs w:val="24"/>
                <w:lang w:val="ru-RU"/>
              </w:rPr>
              <w:t xml:space="preserve">ИНН </w:t>
            </w:r>
            <w:r w:rsidR="00F2502C" w:rsidRPr="00F2502C">
              <w:rPr>
                <w:sz w:val="24"/>
                <w:szCs w:val="24"/>
                <w:lang w:val="ru-RU"/>
              </w:rPr>
              <w:t>667305977662</w:t>
            </w:r>
            <w:r w:rsidRPr="00F2502C">
              <w:rPr>
                <w:sz w:val="24"/>
                <w:szCs w:val="24"/>
                <w:lang w:val="ru-RU"/>
              </w:rPr>
              <w:t>, место жительства:</w:t>
            </w:r>
            <w:r w:rsidRPr="00F2502C">
              <w:rPr>
                <w:lang w:val="ru-RU"/>
              </w:rPr>
              <w:t xml:space="preserve"> </w:t>
            </w:r>
            <w:r w:rsidR="00F2502C" w:rsidRPr="00F2502C">
              <w:rPr>
                <w:sz w:val="24"/>
                <w:szCs w:val="24"/>
                <w:lang w:val="ru-RU"/>
              </w:rPr>
              <w:t xml:space="preserve">620102, г. Екатеринбург ул. </w:t>
            </w:r>
            <w:proofErr w:type="gramStart"/>
            <w:r w:rsidR="00F2502C" w:rsidRPr="00F2502C">
              <w:rPr>
                <w:sz w:val="24"/>
                <w:szCs w:val="24"/>
                <w:lang w:val="ru-RU"/>
              </w:rPr>
              <w:t>Московская</w:t>
            </w:r>
            <w:proofErr w:type="gramEnd"/>
            <w:r w:rsidR="00F2502C" w:rsidRPr="00F2502C">
              <w:rPr>
                <w:sz w:val="24"/>
                <w:szCs w:val="24"/>
                <w:lang w:val="ru-RU"/>
              </w:rPr>
              <w:t>, д. 66, кв. 328</w:t>
            </w:r>
            <w:r w:rsidRPr="00F2502C">
              <w:rPr>
                <w:sz w:val="24"/>
                <w:szCs w:val="24"/>
                <w:lang w:val="ru-RU"/>
              </w:rPr>
              <w:t>.</w:t>
            </w:r>
          </w:p>
        </w:tc>
        <w:tc>
          <w:tcPr>
            <w:tcW w:w="2127" w:type="dxa"/>
            <w:tcMar>
              <w:top w:w="57" w:type="dxa"/>
              <w:left w:w="57" w:type="dxa"/>
              <w:bottom w:w="57" w:type="dxa"/>
              <w:right w:w="57" w:type="dxa"/>
            </w:tcMar>
            <w:vAlign w:val="center"/>
          </w:tcPr>
          <w:p w:rsidR="00FE7A8D" w:rsidRPr="00B52F99" w:rsidRDefault="00FE7A8D" w:rsidP="0085155B">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E7A8D" w:rsidRPr="00B52F99" w:rsidRDefault="00FE7A8D" w:rsidP="0085155B">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E7A8D" w:rsidRPr="00B52F99" w:rsidRDefault="00FE7A8D" w:rsidP="0085155B">
            <w:pPr>
              <w:jc w:val="center"/>
              <w:rPr>
                <w:sz w:val="24"/>
                <w:szCs w:val="24"/>
                <w:lang w:val="ru-RU"/>
              </w:rPr>
            </w:pPr>
            <w:r>
              <w:rPr>
                <w:sz w:val="24"/>
                <w:szCs w:val="24"/>
                <w:lang w:val="ru-RU"/>
              </w:rPr>
              <w:t>Черемисина С.В.</w:t>
            </w:r>
          </w:p>
          <w:p w:rsidR="00FE7A8D" w:rsidRDefault="00FE7A8D" w:rsidP="0085155B">
            <w:pPr>
              <w:jc w:val="center"/>
              <w:rPr>
                <w:sz w:val="24"/>
                <w:szCs w:val="24"/>
                <w:lang w:val="ru-RU"/>
              </w:rPr>
            </w:pPr>
            <w:r w:rsidRPr="00B52F99">
              <w:rPr>
                <w:sz w:val="24"/>
                <w:szCs w:val="24"/>
                <w:lang w:val="ru-RU"/>
              </w:rPr>
              <w:t>Волков К.В.</w:t>
            </w:r>
          </w:p>
          <w:p w:rsidR="00FE7A8D" w:rsidRPr="009B76AD" w:rsidRDefault="00FE7A8D" w:rsidP="0085155B">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Default="00FE7A8D" w:rsidP="0085155B">
            <w:pPr>
              <w:autoSpaceDE w:val="0"/>
              <w:autoSpaceDN w:val="0"/>
              <w:adjustRightInd w:val="0"/>
              <w:jc w:val="center"/>
              <w:rPr>
                <w:sz w:val="24"/>
                <w:szCs w:val="24"/>
                <w:lang w:val="ru-RU"/>
              </w:rPr>
            </w:pPr>
            <w:r w:rsidRPr="009B76AD">
              <w:rPr>
                <w:sz w:val="24"/>
                <w:szCs w:val="24"/>
                <w:lang w:val="ru-RU"/>
              </w:rPr>
              <w:t>«За»</w:t>
            </w:r>
          </w:p>
          <w:p w:rsidR="00FE7A8D" w:rsidRPr="009B76AD" w:rsidRDefault="00FE7A8D" w:rsidP="0085155B">
            <w:pPr>
              <w:autoSpaceDE w:val="0"/>
              <w:autoSpaceDN w:val="0"/>
              <w:adjustRightInd w:val="0"/>
              <w:jc w:val="center"/>
              <w:rPr>
                <w:sz w:val="24"/>
                <w:szCs w:val="24"/>
                <w:lang w:val="ru-RU"/>
              </w:rPr>
            </w:pPr>
            <w:r w:rsidRPr="009B76AD">
              <w:rPr>
                <w:sz w:val="24"/>
                <w:szCs w:val="24"/>
                <w:lang w:val="ru-RU"/>
              </w:rPr>
              <w:t>«За»</w:t>
            </w:r>
          </w:p>
        </w:tc>
      </w:tr>
    </w:tbl>
    <w:p w:rsidR="00F3423F" w:rsidRDefault="00F3423F" w:rsidP="00F3423F">
      <w:pPr>
        <w:widowControl w:val="0"/>
        <w:ind w:firstLine="708"/>
        <w:jc w:val="both"/>
        <w:rPr>
          <w:b/>
          <w:sz w:val="24"/>
          <w:szCs w:val="24"/>
          <w:lang w:val="ru-RU"/>
        </w:rPr>
      </w:pPr>
    </w:p>
    <w:p w:rsidR="0061379F" w:rsidRPr="003F34A8" w:rsidRDefault="0061379F" w:rsidP="00FE7A8D">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FE7A8D" w:rsidRPr="00FE7A8D">
        <w:rPr>
          <w:color w:val="000000"/>
          <w:sz w:val="24"/>
          <w:szCs w:val="24"/>
          <w:lang w:val="ru-RU"/>
        </w:rPr>
        <w:t>Общество с ограниченной ответственностью "ТЕХЭЛЕКТРОКОМПОНЕНТ"</w:t>
      </w:r>
      <w:r w:rsidR="00FE7A8D">
        <w:rPr>
          <w:color w:val="000000"/>
          <w:sz w:val="24"/>
          <w:szCs w:val="24"/>
          <w:lang w:val="ru-RU"/>
        </w:rPr>
        <w:t xml:space="preserve"> </w:t>
      </w:r>
      <w:r w:rsidR="00FE7A8D" w:rsidRPr="00FE7A8D">
        <w:rPr>
          <w:color w:val="000000"/>
          <w:sz w:val="24"/>
          <w:szCs w:val="24"/>
          <w:lang w:val="ru-RU"/>
        </w:rPr>
        <w:t xml:space="preserve">ИНН 7719696090, место нахождения: 105203, Г МОСКВА, </w:t>
      </w:r>
      <w:proofErr w:type="gramStart"/>
      <w:r w:rsidR="00FE7A8D" w:rsidRPr="00FE7A8D">
        <w:rPr>
          <w:color w:val="000000"/>
          <w:sz w:val="24"/>
          <w:szCs w:val="24"/>
          <w:lang w:val="ru-RU"/>
        </w:rPr>
        <w:t>УЛ</w:t>
      </w:r>
      <w:proofErr w:type="gramEnd"/>
      <w:r w:rsidR="00FE7A8D" w:rsidRPr="00FE7A8D">
        <w:rPr>
          <w:color w:val="000000"/>
          <w:sz w:val="24"/>
          <w:szCs w:val="24"/>
          <w:lang w:val="ru-RU"/>
        </w:rPr>
        <w:t xml:space="preserve"> 15-Я ПАРКОВАЯ, ДОМ 10, ЭТ/ПОМ/КОМ 3/VI/24, ОФИС 307</w:t>
      </w:r>
      <w:r w:rsidRPr="006D5C24">
        <w:rPr>
          <w:b/>
          <w:sz w:val="24"/>
          <w:szCs w:val="24"/>
          <w:lang w:val="ru-RU"/>
        </w:rPr>
        <w:t xml:space="preserve">, цена государственного контракта </w:t>
      </w:r>
      <w:r w:rsidR="00FE7A8D">
        <w:rPr>
          <w:sz w:val="24"/>
          <w:szCs w:val="24"/>
          <w:lang w:val="ru-RU"/>
        </w:rPr>
        <w:t>141</w:t>
      </w:r>
      <w:r w:rsidR="00F3423F">
        <w:t> </w:t>
      </w:r>
      <w:r w:rsidR="00FE7A8D">
        <w:rPr>
          <w:sz w:val="24"/>
          <w:szCs w:val="24"/>
          <w:lang w:val="ru-RU"/>
        </w:rPr>
        <w:t>42</w:t>
      </w:r>
      <w:r w:rsidR="00F3423F" w:rsidRPr="00F3423F">
        <w:rPr>
          <w:sz w:val="24"/>
          <w:szCs w:val="24"/>
          <w:lang w:val="ru-RU"/>
        </w:rPr>
        <w:t>3</w:t>
      </w:r>
      <w:r w:rsidR="00F3423F">
        <w:rPr>
          <w:sz w:val="24"/>
          <w:szCs w:val="24"/>
          <w:lang w:val="ru-RU"/>
        </w:rPr>
        <w:t xml:space="preserve"> </w:t>
      </w:r>
      <w:r w:rsidRPr="006D5C24">
        <w:rPr>
          <w:sz w:val="24"/>
          <w:szCs w:val="24"/>
          <w:lang w:val="ru-RU"/>
        </w:rPr>
        <w:t>рубл</w:t>
      </w:r>
      <w:r w:rsidR="00987A57">
        <w:rPr>
          <w:sz w:val="24"/>
          <w:szCs w:val="24"/>
          <w:lang w:val="ru-RU"/>
        </w:rPr>
        <w:t>ей</w:t>
      </w:r>
      <w:r w:rsidRPr="006D5C24">
        <w:rPr>
          <w:sz w:val="24"/>
          <w:szCs w:val="24"/>
          <w:lang w:val="ru-RU"/>
        </w:rPr>
        <w:t xml:space="preserve"> </w:t>
      </w:r>
      <w:r w:rsidR="00FE7A8D">
        <w:rPr>
          <w:sz w:val="24"/>
          <w:szCs w:val="24"/>
          <w:lang w:val="ru-RU"/>
        </w:rPr>
        <w:t>00</w:t>
      </w:r>
      <w:r w:rsidR="008A5C0B">
        <w:rPr>
          <w:sz w:val="24"/>
          <w:szCs w:val="24"/>
          <w:lang w:val="ru-RU"/>
        </w:rPr>
        <w:t xml:space="preserve"> копе</w:t>
      </w:r>
      <w:r w:rsidR="00987A57">
        <w:rPr>
          <w:sz w:val="24"/>
          <w:szCs w:val="24"/>
          <w:lang w:val="ru-RU"/>
        </w:rPr>
        <w:t>ек</w:t>
      </w:r>
      <w:r w:rsidRPr="006D5C24">
        <w:rPr>
          <w:sz w:val="24"/>
          <w:szCs w:val="24"/>
          <w:lang w:val="ru-RU"/>
        </w:rPr>
        <w:t>.</w:t>
      </w:r>
    </w:p>
    <w:p w:rsidR="002C21A0" w:rsidRPr="00B52F99" w:rsidRDefault="002C21A0" w:rsidP="000D6DA5">
      <w:pPr>
        <w:spacing w:line="360" w:lineRule="exact"/>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F2502C">
        <w:rPr>
          <w:sz w:val="24"/>
          <w:szCs w:val="24"/>
          <w:lang w:val="ru-RU"/>
        </w:rPr>
        <w:t>31</w:t>
      </w:r>
      <w:r w:rsidR="00987A57">
        <w:rPr>
          <w:sz w:val="24"/>
          <w:szCs w:val="24"/>
          <w:lang w:val="ru-RU"/>
        </w:rPr>
        <w:t xml:space="preserve"> </w:t>
      </w:r>
      <w:r w:rsidR="00F2502C">
        <w:rPr>
          <w:sz w:val="24"/>
          <w:szCs w:val="24"/>
          <w:lang w:val="ru-RU"/>
        </w:rPr>
        <w:t>января</w:t>
      </w:r>
      <w:r>
        <w:rPr>
          <w:sz w:val="24"/>
          <w:szCs w:val="24"/>
          <w:lang w:val="ru-RU"/>
        </w:rPr>
        <w:t xml:space="preserve"> 202</w:t>
      </w:r>
      <w:r w:rsidR="00F2502C">
        <w:rPr>
          <w:sz w:val="24"/>
          <w:szCs w:val="24"/>
          <w:lang w:val="ru-RU"/>
        </w:rPr>
        <w:t>2</w:t>
      </w:r>
      <w:r w:rsidRPr="00B52F99">
        <w:rPr>
          <w:sz w:val="24"/>
          <w:szCs w:val="24"/>
          <w:lang w:val="ru-RU"/>
        </w:rPr>
        <w:t xml:space="preserve"> г.</w:t>
      </w:r>
    </w:p>
    <w:p w:rsidR="0064144A" w:rsidRPr="00C753B1" w:rsidRDefault="0064144A" w:rsidP="000D6DA5">
      <w:pPr>
        <w:spacing w:line="360" w:lineRule="exact"/>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FB7BAF">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F4C" w:rsidRDefault="00907F4C">
      <w:r>
        <w:separator/>
      </w:r>
    </w:p>
  </w:endnote>
  <w:endnote w:type="continuationSeparator" w:id="0">
    <w:p w:rsidR="00907F4C" w:rsidRDefault="00907F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102AAF"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102AAF"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F2502C">
      <w:rPr>
        <w:rStyle w:val="af3"/>
        <w:noProof/>
      </w:rPr>
      <w:t>3</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F4C" w:rsidRDefault="00907F4C">
      <w:r>
        <w:separator/>
      </w:r>
    </w:p>
  </w:footnote>
  <w:footnote w:type="continuationSeparator" w:id="0">
    <w:p w:rsidR="00907F4C" w:rsidRDefault="00907F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0F0"/>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480"/>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6DA5"/>
    <w:rsid w:val="000D74B6"/>
    <w:rsid w:val="000E0875"/>
    <w:rsid w:val="000E76D7"/>
    <w:rsid w:val="000F0C38"/>
    <w:rsid w:val="000F127E"/>
    <w:rsid w:val="000F21A8"/>
    <w:rsid w:val="000F32FB"/>
    <w:rsid w:val="000F39CC"/>
    <w:rsid w:val="000F5605"/>
    <w:rsid w:val="000F7327"/>
    <w:rsid w:val="00100785"/>
    <w:rsid w:val="00102AAF"/>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121"/>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2DDC"/>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B89"/>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6E6E"/>
    <w:rsid w:val="002C79ED"/>
    <w:rsid w:val="002D46CF"/>
    <w:rsid w:val="002D63C6"/>
    <w:rsid w:val="002D73BD"/>
    <w:rsid w:val="002E01FA"/>
    <w:rsid w:val="002E07E7"/>
    <w:rsid w:val="002E0937"/>
    <w:rsid w:val="002E3A08"/>
    <w:rsid w:val="002E5A85"/>
    <w:rsid w:val="002F42A7"/>
    <w:rsid w:val="002F46B0"/>
    <w:rsid w:val="002F72B8"/>
    <w:rsid w:val="0030048A"/>
    <w:rsid w:val="003019DD"/>
    <w:rsid w:val="00301A9F"/>
    <w:rsid w:val="003044D5"/>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333"/>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187"/>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83C14"/>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1166"/>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970"/>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18A2"/>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07F4C"/>
    <w:rsid w:val="00910841"/>
    <w:rsid w:val="00910EBA"/>
    <w:rsid w:val="00910FA4"/>
    <w:rsid w:val="009124FC"/>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87A57"/>
    <w:rsid w:val="00990F34"/>
    <w:rsid w:val="009913CF"/>
    <w:rsid w:val="00991561"/>
    <w:rsid w:val="00991A1A"/>
    <w:rsid w:val="00993885"/>
    <w:rsid w:val="009A1F29"/>
    <w:rsid w:val="009A258D"/>
    <w:rsid w:val="009A3585"/>
    <w:rsid w:val="009A53DE"/>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6986"/>
    <w:rsid w:val="00AD7268"/>
    <w:rsid w:val="00AD7EE0"/>
    <w:rsid w:val="00AE10B0"/>
    <w:rsid w:val="00AE13D4"/>
    <w:rsid w:val="00AE1E50"/>
    <w:rsid w:val="00AE2067"/>
    <w:rsid w:val="00AE2AE7"/>
    <w:rsid w:val="00AE34FF"/>
    <w:rsid w:val="00AE597D"/>
    <w:rsid w:val="00AE7073"/>
    <w:rsid w:val="00AF0083"/>
    <w:rsid w:val="00AF34BF"/>
    <w:rsid w:val="00AF3AC4"/>
    <w:rsid w:val="00AF511C"/>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2B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2FE0"/>
    <w:rsid w:val="00C4378A"/>
    <w:rsid w:val="00C445F1"/>
    <w:rsid w:val="00C4621F"/>
    <w:rsid w:val="00C469D0"/>
    <w:rsid w:val="00C47203"/>
    <w:rsid w:val="00C472D9"/>
    <w:rsid w:val="00C47514"/>
    <w:rsid w:val="00C51614"/>
    <w:rsid w:val="00C519C2"/>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1D96"/>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0C2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25D76"/>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B5B"/>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07ACC"/>
    <w:rsid w:val="00F11685"/>
    <w:rsid w:val="00F15A7C"/>
    <w:rsid w:val="00F1619C"/>
    <w:rsid w:val="00F2018A"/>
    <w:rsid w:val="00F2158B"/>
    <w:rsid w:val="00F2196F"/>
    <w:rsid w:val="00F2269F"/>
    <w:rsid w:val="00F22E23"/>
    <w:rsid w:val="00F2340D"/>
    <w:rsid w:val="00F24872"/>
    <w:rsid w:val="00F24A4A"/>
    <w:rsid w:val="00F24C71"/>
    <w:rsid w:val="00F2502C"/>
    <w:rsid w:val="00F26703"/>
    <w:rsid w:val="00F27792"/>
    <w:rsid w:val="00F3080D"/>
    <w:rsid w:val="00F30F27"/>
    <w:rsid w:val="00F31FA7"/>
    <w:rsid w:val="00F321DB"/>
    <w:rsid w:val="00F322DD"/>
    <w:rsid w:val="00F329BA"/>
    <w:rsid w:val="00F3423F"/>
    <w:rsid w:val="00F3474D"/>
    <w:rsid w:val="00F40E59"/>
    <w:rsid w:val="00F4135A"/>
    <w:rsid w:val="00F42296"/>
    <w:rsid w:val="00F42C61"/>
    <w:rsid w:val="00F430C3"/>
    <w:rsid w:val="00F44A05"/>
    <w:rsid w:val="00F456CA"/>
    <w:rsid w:val="00F458D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3FBF"/>
    <w:rsid w:val="00FA7420"/>
    <w:rsid w:val="00FA76C1"/>
    <w:rsid w:val="00FB0117"/>
    <w:rsid w:val="00FB09D6"/>
    <w:rsid w:val="00FB15A1"/>
    <w:rsid w:val="00FB24C4"/>
    <w:rsid w:val="00FB3B94"/>
    <w:rsid w:val="00FB43F5"/>
    <w:rsid w:val="00FB5B96"/>
    <w:rsid w:val="00FB64A5"/>
    <w:rsid w:val="00FB7BAF"/>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A8D"/>
    <w:rsid w:val="00FE7C69"/>
    <w:rsid w:val="00FF0D1E"/>
    <w:rsid w:val="00FF359A"/>
    <w:rsid w:val="00FF4F93"/>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926553">
      <w:bodyDiv w:val="1"/>
      <w:marLeft w:val="0"/>
      <w:marRight w:val="0"/>
      <w:marTop w:val="0"/>
      <w:marBottom w:val="0"/>
      <w:divBdr>
        <w:top w:val="none" w:sz="0" w:space="0" w:color="auto"/>
        <w:left w:val="none" w:sz="0" w:space="0" w:color="auto"/>
        <w:bottom w:val="none" w:sz="0" w:space="0" w:color="auto"/>
        <w:right w:val="none" w:sz="0" w:space="0" w:color="auto"/>
      </w:divBdr>
      <w:divsChild>
        <w:div w:id="1628656896">
          <w:marLeft w:val="0"/>
          <w:marRight w:val="0"/>
          <w:marTop w:val="0"/>
          <w:marBottom w:val="0"/>
          <w:divBdr>
            <w:top w:val="none" w:sz="0" w:space="0" w:color="auto"/>
            <w:left w:val="none" w:sz="0" w:space="0" w:color="auto"/>
            <w:bottom w:val="none" w:sz="0" w:space="0" w:color="auto"/>
            <w:right w:val="none" w:sz="0" w:space="0" w:color="auto"/>
          </w:divBdr>
          <w:divsChild>
            <w:div w:id="1123495508">
              <w:marLeft w:val="0"/>
              <w:marRight w:val="0"/>
              <w:marTop w:val="0"/>
              <w:marBottom w:val="0"/>
              <w:divBdr>
                <w:top w:val="none" w:sz="0" w:space="0" w:color="auto"/>
                <w:left w:val="none" w:sz="0" w:space="0" w:color="auto"/>
                <w:bottom w:val="none" w:sz="0" w:space="0" w:color="auto"/>
                <w:right w:val="none" w:sz="0" w:space="0" w:color="auto"/>
              </w:divBdr>
              <w:divsChild>
                <w:div w:id="2010593696">
                  <w:marLeft w:val="0"/>
                  <w:marRight w:val="0"/>
                  <w:marTop w:val="0"/>
                  <w:marBottom w:val="0"/>
                  <w:divBdr>
                    <w:top w:val="none" w:sz="0" w:space="0" w:color="auto"/>
                    <w:left w:val="none" w:sz="0" w:space="0" w:color="auto"/>
                    <w:bottom w:val="none" w:sz="0" w:space="0" w:color="auto"/>
                    <w:right w:val="none" w:sz="0" w:space="0" w:color="auto"/>
                  </w:divBdr>
                  <w:divsChild>
                    <w:div w:id="367799415">
                      <w:marLeft w:val="0"/>
                      <w:marRight w:val="0"/>
                      <w:marTop w:val="0"/>
                      <w:marBottom w:val="217"/>
                      <w:divBdr>
                        <w:top w:val="none" w:sz="0" w:space="0" w:color="auto"/>
                        <w:left w:val="none" w:sz="0" w:space="0" w:color="auto"/>
                        <w:bottom w:val="none" w:sz="0" w:space="0" w:color="auto"/>
                        <w:right w:val="none" w:sz="0" w:space="0" w:color="auto"/>
                      </w:divBdr>
                      <w:divsChild>
                        <w:div w:id="293558936">
                          <w:marLeft w:val="0"/>
                          <w:marRight w:val="0"/>
                          <w:marTop w:val="0"/>
                          <w:marBottom w:val="0"/>
                          <w:divBdr>
                            <w:top w:val="none" w:sz="0" w:space="0" w:color="auto"/>
                            <w:left w:val="none" w:sz="0" w:space="0" w:color="auto"/>
                            <w:bottom w:val="none" w:sz="0" w:space="0" w:color="auto"/>
                            <w:right w:val="none" w:sz="0" w:space="0" w:color="auto"/>
                          </w:divBdr>
                          <w:divsChild>
                            <w:div w:id="1324431124">
                              <w:marLeft w:val="0"/>
                              <w:marRight w:val="0"/>
                              <w:marTop w:val="0"/>
                              <w:marBottom w:val="0"/>
                              <w:divBdr>
                                <w:top w:val="none" w:sz="0" w:space="0" w:color="auto"/>
                                <w:left w:val="none" w:sz="0" w:space="0" w:color="auto"/>
                                <w:bottom w:val="none" w:sz="0" w:space="0" w:color="auto"/>
                                <w:right w:val="none" w:sz="0" w:space="0" w:color="auto"/>
                              </w:divBdr>
                              <w:divsChild>
                                <w:div w:id="1142505702">
                                  <w:marLeft w:val="272"/>
                                  <w:marRight w:val="272"/>
                                  <w:marTop w:val="272"/>
                                  <w:marBottom w:val="272"/>
                                  <w:divBdr>
                                    <w:top w:val="none" w:sz="0" w:space="0" w:color="auto"/>
                                    <w:left w:val="none" w:sz="0" w:space="0" w:color="auto"/>
                                    <w:bottom w:val="none" w:sz="0" w:space="0" w:color="auto"/>
                                    <w:right w:val="none" w:sz="0" w:space="0" w:color="auto"/>
                                  </w:divBdr>
                                  <w:divsChild>
                                    <w:div w:id="10491457">
                                      <w:marLeft w:val="-149"/>
                                      <w:marRight w:val="-149"/>
                                      <w:marTop w:val="0"/>
                                      <w:marBottom w:val="0"/>
                                      <w:divBdr>
                                        <w:top w:val="none" w:sz="0" w:space="0" w:color="auto"/>
                                        <w:left w:val="none" w:sz="0" w:space="0" w:color="auto"/>
                                        <w:bottom w:val="none" w:sz="0" w:space="0" w:color="auto"/>
                                        <w:right w:val="none" w:sz="0" w:space="0" w:color="auto"/>
                                      </w:divBdr>
                                      <w:divsChild>
                                        <w:div w:id="55739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18272782">
      <w:bodyDiv w:val="1"/>
      <w:marLeft w:val="0"/>
      <w:marRight w:val="0"/>
      <w:marTop w:val="0"/>
      <w:marBottom w:val="0"/>
      <w:divBdr>
        <w:top w:val="none" w:sz="0" w:space="0" w:color="auto"/>
        <w:left w:val="none" w:sz="0" w:space="0" w:color="auto"/>
        <w:bottom w:val="none" w:sz="0" w:space="0" w:color="auto"/>
        <w:right w:val="none" w:sz="0" w:space="0" w:color="auto"/>
      </w:divBdr>
      <w:divsChild>
        <w:div w:id="1984696585">
          <w:marLeft w:val="0"/>
          <w:marRight w:val="0"/>
          <w:marTop w:val="0"/>
          <w:marBottom w:val="0"/>
          <w:divBdr>
            <w:top w:val="none" w:sz="0" w:space="0" w:color="auto"/>
            <w:left w:val="none" w:sz="0" w:space="0" w:color="auto"/>
            <w:bottom w:val="none" w:sz="0" w:space="0" w:color="auto"/>
            <w:right w:val="none" w:sz="0" w:space="0" w:color="auto"/>
          </w:divBdr>
          <w:divsChild>
            <w:div w:id="658311548">
              <w:marLeft w:val="0"/>
              <w:marRight w:val="0"/>
              <w:marTop w:val="0"/>
              <w:marBottom w:val="0"/>
              <w:divBdr>
                <w:top w:val="none" w:sz="0" w:space="0" w:color="auto"/>
                <w:left w:val="none" w:sz="0" w:space="0" w:color="auto"/>
                <w:bottom w:val="none" w:sz="0" w:space="0" w:color="auto"/>
                <w:right w:val="none" w:sz="0" w:space="0" w:color="auto"/>
              </w:divBdr>
              <w:divsChild>
                <w:div w:id="131292591">
                  <w:marLeft w:val="0"/>
                  <w:marRight w:val="0"/>
                  <w:marTop w:val="0"/>
                  <w:marBottom w:val="0"/>
                  <w:divBdr>
                    <w:top w:val="none" w:sz="0" w:space="0" w:color="auto"/>
                    <w:left w:val="none" w:sz="0" w:space="0" w:color="auto"/>
                    <w:bottom w:val="none" w:sz="0" w:space="0" w:color="auto"/>
                    <w:right w:val="none" w:sz="0" w:space="0" w:color="auto"/>
                  </w:divBdr>
                  <w:divsChild>
                    <w:div w:id="1439375839">
                      <w:marLeft w:val="0"/>
                      <w:marRight w:val="0"/>
                      <w:marTop w:val="0"/>
                      <w:marBottom w:val="217"/>
                      <w:divBdr>
                        <w:top w:val="none" w:sz="0" w:space="0" w:color="auto"/>
                        <w:left w:val="none" w:sz="0" w:space="0" w:color="auto"/>
                        <w:bottom w:val="none" w:sz="0" w:space="0" w:color="auto"/>
                        <w:right w:val="none" w:sz="0" w:space="0" w:color="auto"/>
                      </w:divBdr>
                      <w:divsChild>
                        <w:div w:id="392780265">
                          <w:marLeft w:val="0"/>
                          <w:marRight w:val="0"/>
                          <w:marTop w:val="0"/>
                          <w:marBottom w:val="0"/>
                          <w:divBdr>
                            <w:top w:val="none" w:sz="0" w:space="0" w:color="auto"/>
                            <w:left w:val="none" w:sz="0" w:space="0" w:color="auto"/>
                            <w:bottom w:val="none" w:sz="0" w:space="0" w:color="auto"/>
                            <w:right w:val="none" w:sz="0" w:space="0" w:color="auto"/>
                          </w:divBdr>
                          <w:divsChild>
                            <w:div w:id="1285623212">
                              <w:marLeft w:val="0"/>
                              <w:marRight w:val="0"/>
                              <w:marTop w:val="0"/>
                              <w:marBottom w:val="0"/>
                              <w:divBdr>
                                <w:top w:val="none" w:sz="0" w:space="0" w:color="auto"/>
                                <w:left w:val="none" w:sz="0" w:space="0" w:color="auto"/>
                                <w:bottom w:val="none" w:sz="0" w:space="0" w:color="auto"/>
                                <w:right w:val="none" w:sz="0" w:space="0" w:color="auto"/>
                              </w:divBdr>
                              <w:divsChild>
                                <w:div w:id="1702121313">
                                  <w:marLeft w:val="272"/>
                                  <w:marRight w:val="272"/>
                                  <w:marTop w:val="272"/>
                                  <w:marBottom w:val="272"/>
                                  <w:divBdr>
                                    <w:top w:val="none" w:sz="0" w:space="0" w:color="auto"/>
                                    <w:left w:val="none" w:sz="0" w:space="0" w:color="auto"/>
                                    <w:bottom w:val="none" w:sz="0" w:space="0" w:color="auto"/>
                                    <w:right w:val="none" w:sz="0" w:space="0" w:color="auto"/>
                                  </w:divBdr>
                                  <w:divsChild>
                                    <w:div w:id="836386316">
                                      <w:marLeft w:val="-149"/>
                                      <w:marRight w:val="-149"/>
                                      <w:marTop w:val="0"/>
                                      <w:marBottom w:val="0"/>
                                      <w:divBdr>
                                        <w:top w:val="none" w:sz="0" w:space="0" w:color="auto"/>
                                        <w:left w:val="none" w:sz="0" w:space="0" w:color="auto"/>
                                        <w:bottom w:val="none" w:sz="0" w:space="0" w:color="auto"/>
                                        <w:right w:val="none" w:sz="0" w:space="0" w:color="auto"/>
                                      </w:divBdr>
                                      <w:divsChild>
                                        <w:div w:id="37574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933102">
      <w:bodyDiv w:val="1"/>
      <w:marLeft w:val="0"/>
      <w:marRight w:val="0"/>
      <w:marTop w:val="0"/>
      <w:marBottom w:val="0"/>
      <w:divBdr>
        <w:top w:val="none" w:sz="0" w:space="0" w:color="auto"/>
        <w:left w:val="none" w:sz="0" w:space="0" w:color="auto"/>
        <w:bottom w:val="none" w:sz="0" w:space="0" w:color="auto"/>
        <w:right w:val="none" w:sz="0" w:space="0" w:color="auto"/>
      </w:divBdr>
      <w:divsChild>
        <w:div w:id="1365904262">
          <w:marLeft w:val="0"/>
          <w:marRight w:val="0"/>
          <w:marTop w:val="0"/>
          <w:marBottom w:val="0"/>
          <w:divBdr>
            <w:top w:val="none" w:sz="0" w:space="0" w:color="auto"/>
            <w:left w:val="none" w:sz="0" w:space="0" w:color="auto"/>
            <w:bottom w:val="none" w:sz="0" w:space="0" w:color="auto"/>
            <w:right w:val="none" w:sz="0" w:space="0" w:color="auto"/>
          </w:divBdr>
          <w:divsChild>
            <w:div w:id="408230709">
              <w:marLeft w:val="0"/>
              <w:marRight w:val="0"/>
              <w:marTop w:val="0"/>
              <w:marBottom w:val="0"/>
              <w:divBdr>
                <w:top w:val="none" w:sz="0" w:space="0" w:color="auto"/>
                <w:left w:val="none" w:sz="0" w:space="0" w:color="auto"/>
                <w:bottom w:val="none" w:sz="0" w:space="0" w:color="auto"/>
                <w:right w:val="none" w:sz="0" w:space="0" w:color="auto"/>
              </w:divBdr>
              <w:divsChild>
                <w:div w:id="280309210">
                  <w:marLeft w:val="0"/>
                  <w:marRight w:val="0"/>
                  <w:marTop w:val="0"/>
                  <w:marBottom w:val="0"/>
                  <w:divBdr>
                    <w:top w:val="none" w:sz="0" w:space="0" w:color="auto"/>
                    <w:left w:val="none" w:sz="0" w:space="0" w:color="auto"/>
                    <w:bottom w:val="none" w:sz="0" w:space="0" w:color="auto"/>
                    <w:right w:val="none" w:sz="0" w:space="0" w:color="auto"/>
                  </w:divBdr>
                  <w:divsChild>
                    <w:div w:id="150683930">
                      <w:marLeft w:val="0"/>
                      <w:marRight w:val="0"/>
                      <w:marTop w:val="0"/>
                      <w:marBottom w:val="217"/>
                      <w:divBdr>
                        <w:top w:val="none" w:sz="0" w:space="0" w:color="auto"/>
                        <w:left w:val="none" w:sz="0" w:space="0" w:color="auto"/>
                        <w:bottom w:val="none" w:sz="0" w:space="0" w:color="auto"/>
                        <w:right w:val="none" w:sz="0" w:space="0" w:color="auto"/>
                      </w:divBdr>
                      <w:divsChild>
                        <w:div w:id="1861779058">
                          <w:marLeft w:val="0"/>
                          <w:marRight w:val="0"/>
                          <w:marTop w:val="0"/>
                          <w:marBottom w:val="0"/>
                          <w:divBdr>
                            <w:top w:val="none" w:sz="0" w:space="0" w:color="auto"/>
                            <w:left w:val="none" w:sz="0" w:space="0" w:color="auto"/>
                            <w:bottom w:val="none" w:sz="0" w:space="0" w:color="auto"/>
                            <w:right w:val="none" w:sz="0" w:space="0" w:color="auto"/>
                          </w:divBdr>
                          <w:divsChild>
                            <w:div w:id="1638223724">
                              <w:marLeft w:val="0"/>
                              <w:marRight w:val="0"/>
                              <w:marTop w:val="0"/>
                              <w:marBottom w:val="0"/>
                              <w:divBdr>
                                <w:top w:val="none" w:sz="0" w:space="0" w:color="auto"/>
                                <w:left w:val="none" w:sz="0" w:space="0" w:color="auto"/>
                                <w:bottom w:val="none" w:sz="0" w:space="0" w:color="auto"/>
                                <w:right w:val="none" w:sz="0" w:space="0" w:color="auto"/>
                              </w:divBdr>
                              <w:divsChild>
                                <w:div w:id="556016114">
                                  <w:marLeft w:val="272"/>
                                  <w:marRight w:val="272"/>
                                  <w:marTop w:val="272"/>
                                  <w:marBottom w:val="272"/>
                                  <w:divBdr>
                                    <w:top w:val="none" w:sz="0" w:space="0" w:color="auto"/>
                                    <w:left w:val="none" w:sz="0" w:space="0" w:color="auto"/>
                                    <w:bottom w:val="none" w:sz="0" w:space="0" w:color="auto"/>
                                    <w:right w:val="none" w:sz="0" w:space="0" w:color="auto"/>
                                  </w:divBdr>
                                  <w:divsChild>
                                    <w:div w:id="1458258726">
                                      <w:marLeft w:val="-149"/>
                                      <w:marRight w:val="-149"/>
                                      <w:marTop w:val="0"/>
                                      <w:marBottom w:val="0"/>
                                      <w:divBdr>
                                        <w:top w:val="none" w:sz="0" w:space="0" w:color="auto"/>
                                        <w:left w:val="none" w:sz="0" w:space="0" w:color="auto"/>
                                        <w:bottom w:val="none" w:sz="0" w:space="0" w:color="auto"/>
                                        <w:right w:val="none" w:sz="0" w:space="0" w:color="auto"/>
                                      </w:divBdr>
                                      <w:divsChild>
                                        <w:div w:id="87327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644209">
      <w:bodyDiv w:val="1"/>
      <w:marLeft w:val="0"/>
      <w:marRight w:val="0"/>
      <w:marTop w:val="0"/>
      <w:marBottom w:val="0"/>
      <w:divBdr>
        <w:top w:val="none" w:sz="0" w:space="0" w:color="auto"/>
        <w:left w:val="none" w:sz="0" w:space="0" w:color="auto"/>
        <w:bottom w:val="none" w:sz="0" w:space="0" w:color="auto"/>
        <w:right w:val="none" w:sz="0" w:space="0" w:color="auto"/>
      </w:divBdr>
      <w:divsChild>
        <w:div w:id="130560989">
          <w:marLeft w:val="0"/>
          <w:marRight w:val="0"/>
          <w:marTop w:val="0"/>
          <w:marBottom w:val="0"/>
          <w:divBdr>
            <w:top w:val="none" w:sz="0" w:space="0" w:color="auto"/>
            <w:left w:val="none" w:sz="0" w:space="0" w:color="auto"/>
            <w:bottom w:val="none" w:sz="0" w:space="0" w:color="auto"/>
            <w:right w:val="none" w:sz="0" w:space="0" w:color="auto"/>
          </w:divBdr>
          <w:divsChild>
            <w:div w:id="1518159563">
              <w:marLeft w:val="0"/>
              <w:marRight w:val="0"/>
              <w:marTop w:val="0"/>
              <w:marBottom w:val="0"/>
              <w:divBdr>
                <w:top w:val="none" w:sz="0" w:space="0" w:color="auto"/>
                <w:left w:val="none" w:sz="0" w:space="0" w:color="auto"/>
                <w:bottom w:val="none" w:sz="0" w:space="0" w:color="auto"/>
                <w:right w:val="none" w:sz="0" w:space="0" w:color="auto"/>
              </w:divBdr>
              <w:divsChild>
                <w:div w:id="64181466">
                  <w:marLeft w:val="0"/>
                  <w:marRight w:val="0"/>
                  <w:marTop w:val="0"/>
                  <w:marBottom w:val="0"/>
                  <w:divBdr>
                    <w:top w:val="none" w:sz="0" w:space="0" w:color="auto"/>
                    <w:left w:val="none" w:sz="0" w:space="0" w:color="auto"/>
                    <w:bottom w:val="none" w:sz="0" w:space="0" w:color="auto"/>
                    <w:right w:val="none" w:sz="0" w:space="0" w:color="auto"/>
                  </w:divBdr>
                  <w:divsChild>
                    <w:div w:id="328486928">
                      <w:marLeft w:val="0"/>
                      <w:marRight w:val="0"/>
                      <w:marTop w:val="0"/>
                      <w:marBottom w:val="217"/>
                      <w:divBdr>
                        <w:top w:val="none" w:sz="0" w:space="0" w:color="auto"/>
                        <w:left w:val="none" w:sz="0" w:space="0" w:color="auto"/>
                        <w:bottom w:val="none" w:sz="0" w:space="0" w:color="auto"/>
                        <w:right w:val="none" w:sz="0" w:space="0" w:color="auto"/>
                      </w:divBdr>
                      <w:divsChild>
                        <w:div w:id="714544387">
                          <w:marLeft w:val="0"/>
                          <w:marRight w:val="0"/>
                          <w:marTop w:val="0"/>
                          <w:marBottom w:val="0"/>
                          <w:divBdr>
                            <w:top w:val="none" w:sz="0" w:space="0" w:color="auto"/>
                            <w:left w:val="none" w:sz="0" w:space="0" w:color="auto"/>
                            <w:bottom w:val="none" w:sz="0" w:space="0" w:color="auto"/>
                            <w:right w:val="none" w:sz="0" w:space="0" w:color="auto"/>
                          </w:divBdr>
                          <w:divsChild>
                            <w:div w:id="1385064389">
                              <w:marLeft w:val="0"/>
                              <w:marRight w:val="0"/>
                              <w:marTop w:val="0"/>
                              <w:marBottom w:val="0"/>
                              <w:divBdr>
                                <w:top w:val="none" w:sz="0" w:space="0" w:color="auto"/>
                                <w:left w:val="none" w:sz="0" w:space="0" w:color="auto"/>
                                <w:bottom w:val="none" w:sz="0" w:space="0" w:color="auto"/>
                                <w:right w:val="none" w:sz="0" w:space="0" w:color="auto"/>
                              </w:divBdr>
                              <w:divsChild>
                                <w:div w:id="877624668">
                                  <w:marLeft w:val="272"/>
                                  <w:marRight w:val="272"/>
                                  <w:marTop w:val="272"/>
                                  <w:marBottom w:val="272"/>
                                  <w:divBdr>
                                    <w:top w:val="none" w:sz="0" w:space="0" w:color="auto"/>
                                    <w:left w:val="none" w:sz="0" w:space="0" w:color="auto"/>
                                    <w:bottom w:val="none" w:sz="0" w:space="0" w:color="auto"/>
                                    <w:right w:val="none" w:sz="0" w:space="0" w:color="auto"/>
                                  </w:divBdr>
                                  <w:divsChild>
                                    <w:div w:id="1307004725">
                                      <w:marLeft w:val="-149"/>
                                      <w:marRight w:val="-149"/>
                                      <w:marTop w:val="0"/>
                                      <w:marBottom w:val="0"/>
                                      <w:divBdr>
                                        <w:top w:val="none" w:sz="0" w:space="0" w:color="auto"/>
                                        <w:left w:val="none" w:sz="0" w:space="0" w:color="auto"/>
                                        <w:bottom w:val="none" w:sz="0" w:space="0" w:color="auto"/>
                                        <w:right w:val="none" w:sz="0" w:space="0" w:color="auto"/>
                                      </w:divBdr>
                                      <w:divsChild>
                                        <w:div w:id="124907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8438942">
      <w:bodyDiv w:val="1"/>
      <w:marLeft w:val="0"/>
      <w:marRight w:val="0"/>
      <w:marTop w:val="0"/>
      <w:marBottom w:val="0"/>
      <w:divBdr>
        <w:top w:val="none" w:sz="0" w:space="0" w:color="auto"/>
        <w:left w:val="none" w:sz="0" w:space="0" w:color="auto"/>
        <w:bottom w:val="none" w:sz="0" w:space="0" w:color="auto"/>
        <w:right w:val="none" w:sz="0" w:space="0" w:color="auto"/>
      </w:divBdr>
      <w:divsChild>
        <w:div w:id="1950816046">
          <w:marLeft w:val="0"/>
          <w:marRight w:val="0"/>
          <w:marTop w:val="0"/>
          <w:marBottom w:val="0"/>
          <w:divBdr>
            <w:top w:val="none" w:sz="0" w:space="0" w:color="auto"/>
            <w:left w:val="none" w:sz="0" w:space="0" w:color="auto"/>
            <w:bottom w:val="none" w:sz="0" w:space="0" w:color="auto"/>
            <w:right w:val="none" w:sz="0" w:space="0" w:color="auto"/>
          </w:divBdr>
          <w:divsChild>
            <w:div w:id="2085911437">
              <w:marLeft w:val="0"/>
              <w:marRight w:val="0"/>
              <w:marTop w:val="0"/>
              <w:marBottom w:val="0"/>
              <w:divBdr>
                <w:top w:val="none" w:sz="0" w:space="0" w:color="auto"/>
                <w:left w:val="none" w:sz="0" w:space="0" w:color="auto"/>
                <w:bottom w:val="none" w:sz="0" w:space="0" w:color="auto"/>
                <w:right w:val="none" w:sz="0" w:space="0" w:color="auto"/>
              </w:divBdr>
              <w:divsChild>
                <w:div w:id="1270116883">
                  <w:marLeft w:val="0"/>
                  <w:marRight w:val="0"/>
                  <w:marTop w:val="0"/>
                  <w:marBottom w:val="0"/>
                  <w:divBdr>
                    <w:top w:val="none" w:sz="0" w:space="0" w:color="auto"/>
                    <w:left w:val="none" w:sz="0" w:space="0" w:color="auto"/>
                    <w:bottom w:val="none" w:sz="0" w:space="0" w:color="auto"/>
                    <w:right w:val="none" w:sz="0" w:space="0" w:color="auto"/>
                  </w:divBdr>
                  <w:divsChild>
                    <w:div w:id="2125806898">
                      <w:marLeft w:val="0"/>
                      <w:marRight w:val="0"/>
                      <w:marTop w:val="0"/>
                      <w:marBottom w:val="217"/>
                      <w:divBdr>
                        <w:top w:val="none" w:sz="0" w:space="0" w:color="auto"/>
                        <w:left w:val="none" w:sz="0" w:space="0" w:color="auto"/>
                        <w:bottom w:val="none" w:sz="0" w:space="0" w:color="auto"/>
                        <w:right w:val="none" w:sz="0" w:space="0" w:color="auto"/>
                      </w:divBdr>
                      <w:divsChild>
                        <w:div w:id="205072357">
                          <w:marLeft w:val="0"/>
                          <w:marRight w:val="0"/>
                          <w:marTop w:val="0"/>
                          <w:marBottom w:val="0"/>
                          <w:divBdr>
                            <w:top w:val="none" w:sz="0" w:space="0" w:color="auto"/>
                            <w:left w:val="none" w:sz="0" w:space="0" w:color="auto"/>
                            <w:bottom w:val="none" w:sz="0" w:space="0" w:color="auto"/>
                            <w:right w:val="none" w:sz="0" w:space="0" w:color="auto"/>
                          </w:divBdr>
                          <w:divsChild>
                            <w:div w:id="415397606">
                              <w:marLeft w:val="0"/>
                              <w:marRight w:val="0"/>
                              <w:marTop w:val="0"/>
                              <w:marBottom w:val="0"/>
                              <w:divBdr>
                                <w:top w:val="none" w:sz="0" w:space="0" w:color="auto"/>
                                <w:left w:val="none" w:sz="0" w:space="0" w:color="auto"/>
                                <w:bottom w:val="none" w:sz="0" w:space="0" w:color="auto"/>
                                <w:right w:val="none" w:sz="0" w:space="0" w:color="auto"/>
                              </w:divBdr>
                              <w:divsChild>
                                <w:div w:id="787893317">
                                  <w:marLeft w:val="272"/>
                                  <w:marRight w:val="272"/>
                                  <w:marTop w:val="272"/>
                                  <w:marBottom w:val="272"/>
                                  <w:divBdr>
                                    <w:top w:val="none" w:sz="0" w:space="0" w:color="auto"/>
                                    <w:left w:val="none" w:sz="0" w:space="0" w:color="auto"/>
                                    <w:bottom w:val="none" w:sz="0" w:space="0" w:color="auto"/>
                                    <w:right w:val="none" w:sz="0" w:space="0" w:color="auto"/>
                                  </w:divBdr>
                                  <w:divsChild>
                                    <w:div w:id="2105492799">
                                      <w:marLeft w:val="-149"/>
                                      <w:marRight w:val="-149"/>
                                      <w:marTop w:val="0"/>
                                      <w:marBottom w:val="0"/>
                                      <w:divBdr>
                                        <w:top w:val="none" w:sz="0" w:space="0" w:color="auto"/>
                                        <w:left w:val="none" w:sz="0" w:space="0" w:color="auto"/>
                                        <w:bottom w:val="none" w:sz="0" w:space="0" w:color="auto"/>
                                        <w:right w:val="none" w:sz="0" w:space="0" w:color="auto"/>
                                      </w:divBdr>
                                      <w:divsChild>
                                        <w:div w:id="122198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0213004">
      <w:bodyDiv w:val="1"/>
      <w:marLeft w:val="0"/>
      <w:marRight w:val="0"/>
      <w:marTop w:val="0"/>
      <w:marBottom w:val="0"/>
      <w:divBdr>
        <w:top w:val="none" w:sz="0" w:space="0" w:color="auto"/>
        <w:left w:val="none" w:sz="0" w:space="0" w:color="auto"/>
        <w:bottom w:val="none" w:sz="0" w:space="0" w:color="auto"/>
        <w:right w:val="none" w:sz="0" w:space="0" w:color="auto"/>
      </w:divBdr>
      <w:divsChild>
        <w:div w:id="694427752">
          <w:marLeft w:val="0"/>
          <w:marRight w:val="0"/>
          <w:marTop w:val="0"/>
          <w:marBottom w:val="0"/>
          <w:divBdr>
            <w:top w:val="none" w:sz="0" w:space="0" w:color="auto"/>
            <w:left w:val="none" w:sz="0" w:space="0" w:color="auto"/>
            <w:bottom w:val="none" w:sz="0" w:space="0" w:color="auto"/>
            <w:right w:val="none" w:sz="0" w:space="0" w:color="auto"/>
          </w:divBdr>
          <w:divsChild>
            <w:div w:id="1837456118">
              <w:marLeft w:val="0"/>
              <w:marRight w:val="0"/>
              <w:marTop w:val="0"/>
              <w:marBottom w:val="0"/>
              <w:divBdr>
                <w:top w:val="none" w:sz="0" w:space="0" w:color="auto"/>
                <w:left w:val="none" w:sz="0" w:space="0" w:color="auto"/>
                <w:bottom w:val="none" w:sz="0" w:space="0" w:color="auto"/>
                <w:right w:val="none" w:sz="0" w:space="0" w:color="auto"/>
              </w:divBdr>
              <w:divsChild>
                <w:div w:id="334966276">
                  <w:marLeft w:val="0"/>
                  <w:marRight w:val="0"/>
                  <w:marTop w:val="0"/>
                  <w:marBottom w:val="0"/>
                  <w:divBdr>
                    <w:top w:val="none" w:sz="0" w:space="0" w:color="auto"/>
                    <w:left w:val="none" w:sz="0" w:space="0" w:color="auto"/>
                    <w:bottom w:val="none" w:sz="0" w:space="0" w:color="auto"/>
                    <w:right w:val="none" w:sz="0" w:space="0" w:color="auto"/>
                  </w:divBdr>
                  <w:divsChild>
                    <w:div w:id="712536513">
                      <w:marLeft w:val="0"/>
                      <w:marRight w:val="0"/>
                      <w:marTop w:val="0"/>
                      <w:marBottom w:val="217"/>
                      <w:divBdr>
                        <w:top w:val="none" w:sz="0" w:space="0" w:color="auto"/>
                        <w:left w:val="none" w:sz="0" w:space="0" w:color="auto"/>
                        <w:bottom w:val="none" w:sz="0" w:space="0" w:color="auto"/>
                        <w:right w:val="none" w:sz="0" w:space="0" w:color="auto"/>
                      </w:divBdr>
                      <w:divsChild>
                        <w:div w:id="1930041700">
                          <w:marLeft w:val="0"/>
                          <w:marRight w:val="0"/>
                          <w:marTop w:val="0"/>
                          <w:marBottom w:val="0"/>
                          <w:divBdr>
                            <w:top w:val="none" w:sz="0" w:space="0" w:color="auto"/>
                            <w:left w:val="none" w:sz="0" w:space="0" w:color="auto"/>
                            <w:bottom w:val="none" w:sz="0" w:space="0" w:color="auto"/>
                            <w:right w:val="none" w:sz="0" w:space="0" w:color="auto"/>
                          </w:divBdr>
                          <w:divsChild>
                            <w:div w:id="609510920">
                              <w:marLeft w:val="0"/>
                              <w:marRight w:val="0"/>
                              <w:marTop w:val="0"/>
                              <w:marBottom w:val="0"/>
                              <w:divBdr>
                                <w:top w:val="none" w:sz="0" w:space="0" w:color="auto"/>
                                <w:left w:val="none" w:sz="0" w:space="0" w:color="auto"/>
                                <w:bottom w:val="none" w:sz="0" w:space="0" w:color="auto"/>
                                <w:right w:val="none" w:sz="0" w:space="0" w:color="auto"/>
                              </w:divBdr>
                              <w:divsChild>
                                <w:div w:id="1681856231">
                                  <w:marLeft w:val="272"/>
                                  <w:marRight w:val="272"/>
                                  <w:marTop w:val="272"/>
                                  <w:marBottom w:val="272"/>
                                  <w:divBdr>
                                    <w:top w:val="none" w:sz="0" w:space="0" w:color="auto"/>
                                    <w:left w:val="none" w:sz="0" w:space="0" w:color="auto"/>
                                    <w:bottom w:val="none" w:sz="0" w:space="0" w:color="auto"/>
                                    <w:right w:val="none" w:sz="0" w:space="0" w:color="auto"/>
                                  </w:divBdr>
                                  <w:divsChild>
                                    <w:div w:id="1169448462">
                                      <w:marLeft w:val="-149"/>
                                      <w:marRight w:val="-149"/>
                                      <w:marTop w:val="0"/>
                                      <w:marBottom w:val="0"/>
                                      <w:divBdr>
                                        <w:top w:val="none" w:sz="0" w:space="0" w:color="auto"/>
                                        <w:left w:val="none" w:sz="0" w:space="0" w:color="auto"/>
                                        <w:bottom w:val="none" w:sz="0" w:space="0" w:color="auto"/>
                                        <w:right w:val="none" w:sz="0" w:space="0" w:color="auto"/>
                                      </w:divBdr>
                                      <w:divsChild>
                                        <w:div w:id="32108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08666206">
      <w:bodyDiv w:val="1"/>
      <w:marLeft w:val="0"/>
      <w:marRight w:val="0"/>
      <w:marTop w:val="0"/>
      <w:marBottom w:val="0"/>
      <w:divBdr>
        <w:top w:val="none" w:sz="0" w:space="0" w:color="auto"/>
        <w:left w:val="none" w:sz="0" w:space="0" w:color="auto"/>
        <w:bottom w:val="none" w:sz="0" w:space="0" w:color="auto"/>
        <w:right w:val="none" w:sz="0" w:space="0" w:color="auto"/>
      </w:divBdr>
      <w:divsChild>
        <w:div w:id="150415081">
          <w:marLeft w:val="0"/>
          <w:marRight w:val="0"/>
          <w:marTop w:val="0"/>
          <w:marBottom w:val="0"/>
          <w:divBdr>
            <w:top w:val="none" w:sz="0" w:space="0" w:color="auto"/>
            <w:left w:val="none" w:sz="0" w:space="0" w:color="auto"/>
            <w:bottom w:val="none" w:sz="0" w:space="0" w:color="auto"/>
            <w:right w:val="none" w:sz="0" w:space="0" w:color="auto"/>
          </w:divBdr>
          <w:divsChild>
            <w:div w:id="1781102390">
              <w:marLeft w:val="0"/>
              <w:marRight w:val="0"/>
              <w:marTop w:val="0"/>
              <w:marBottom w:val="0"/>
              <w:divBdr>
                <w:top w:val="none" w:sz="0" w:space="0" w:color="auto"/>
                <w:left w:val="none" w:sz="0" w:space="0" w:color="auto"/>
                <w:bottom w:val="none" w:sz="0" w:space="0" w:color="auto"/>
                <w:right w:val="none" w:sz="0" w:space="0" w:color="auto"/>
              </w:divBdr>
              <w:divsChild>
                <w:div w:id="714935753">
                  <w:marLeft w:val="0"/>
                  <w:marRight w:val="0"/>
                  <w:marTop w:val="0"/>
                  <w:marBottom w:val="0"/>
                  <w:divBdr>
                    <w:top w:val="none" w:sz="0" w:space="0" w:color="auto"/>
                    <w:left w:val="none" w:sz="0" w:space="0" w:color="auto"/>
                    <w:bottom w:val="none" w:sz="0" w:space="0" w:color="auto"/>
                    <w:right w:val="none" w:sz="0" w:space="0" w:color="auto"/>
                  </w:divBdr>
                  <w:divsChild>
                    <w:div w:id="550968633">
                      <w:marLeft w:val="0"/>
                      <w:marRight w:val="0"/>
                      <w:marTop w:val="0"/>
                      <w:marBottom w:val="217"/>
                      <w:divBdr>
                        <w:top w:val="none" w:sz="0" w:space="0" w:color="auto"/>
                        <w:left w:val="none" w:sz="0" w:space="0" w:color="auto"/>
                        <w:bottom w:val="none" w:sz="0" w:space="0" w:color="auto"/>
                        <w:right w:val="none" w:sz="0" w:space="0" w:color="auto"/>
                      </w:divBdr>
                      <w:divsChild>
                        <w:div w:id="427887884">
                          <w:marLeft w:val="0"/>
                          <w:marRight w:val="0"/>
                          <w:marTop w:val="0"/>
                          <w:marBottom w:val="0"/>
                          <w:divBdr>
                            <w:top w:val="none" w:sz="0" w:space="0" w:color="auto"/>
                            <w:left w:val="none" w:sz="0" w:space="0" w:color="auto"/>
                            <w:bottom w:val="none" w:sz="0" w:space="0" w:color="auto"/>
                            <w:right w:val="none" w:sz="0" w:space="0" w:color="auto"/>
                          </w:divBdr>
                          <w:divsChild>
                            <w:div w:id="46924057">
                              <w:marLeft w:val="0"/>
                              <w:marRight w:val="0"/>
                              <w:marTop w:val="0"/>
                              <w:marBottom w:val="0"/>
                              <w:divBdr>
                                <w:top w:val="none" w:sz="0" w:space="0" w:color="auto"/>
                                <w:left w:val="none" w:sz="0" w:space="0" w:color="auto"/>
                                <w:bottom w:val="none" w:sz="0" w:space="0" w:color="auto"/>
                                <w:right w:val="none" w:sz="0" w:space="0" w:color="auto"/>
                              </w:divBdr>
                              <w:divsChild>
                                <w:div w:id="515123570">
                                  <w:marLeft w:val="272"/>
                                  <w:marRight w:val="272"/>
                                  <w:marTop w:val="272"/>
                                  <w:marBottom w:val="272"/>
                                  <w:divBdr>
                                    <w:top w:val="none" w:sz="0" w:space="0" w:color="auto"/>
                                    <w:left w:val="none" w:sz="0" w:space="0" w:color="auto"/>
                                    <w:bottom w:val="none" w:sz="0" w:space="0" w:color="auto"/>
                                    <w:right w:val="none" w:sz="0" w:space="0" w:color="auto"/>
                                  </w:divBdr>
                                  <w:divsChild>
                                    <w:div w:id="490561290">
                                      <w:marLeft w:val="-149"/>
                                      <w:marRight w:val="-149"/>
                                      <w:marTop w:val="0"/>
                                      <w:marBottom w:val="0"/>
                                      <w:divBdr>
                                        <w:top w:val="none" w:sz="0" w:space="0" w:color="auto"/>
                                        <w:left w:val="none" w:sz="0" w:space="0" w:color="auto"/>
                                        <w:bottom w:val="none" w:sz="0" w:space="0" w:color="auto"/>
                                        <w:right w:val="none" w:sz="0" w:space="0" w:color="auto"/>
                                      </w:divBdr>
                                      <w:divsChild>
                                        <w:div w:id="140321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78476455">
      <w:bodyDiv w:val="1"/>
      <w:marLeft w:val="0"/>
      <w:marRight w:val="0"/>
      <w:marTop w:val="0"/>
      <w:marBottom w:val="0"/>
      <w:divBdr>
        <w:top w:val="none" w:sz="0" w:space="0" w:color="auto"/>
        <w:left w:val="none" w:sz="0" w:space="0" w:color="auto"/>
        <w:bottom w:val="none" w:sz="0" w:space="0" w:color="auto"/>
        <w:right w:val="none" w:sz="0" w:space="0" w:color="auto"/>
      </w:divBdr>
      <w:divsChild>
        <w:div w:id="872688045">
          <w:marLeft w:val="0"/>
          <w:marRight w:val="0"/>
          <w:marTop w:val="0"/>
          <w:marBottom w:val="0"/>
          <w:divBdr>
            <w:top w:val="none" w:sz="0" w:space="0" w:color="auto"/>
            <w:left w:val="none" w:sz="0" w:space="0" w:color="auto"/>
            <w:bottom w:val="none" w:sz="0" w:space="0" w:color="auto"/>
            <w:right w:val="none" w:sz="0" w:space="0" w:color="auto"/>
          </w:divBdr>
          <w:divsChild>
            <w:div w:id="1905020918">
              <w:marLeft w:val="0"/>
              <w:marRight w:val="0"/>
              <w:marTop w:val="0"/>
              <w:marBottom w:val="0"/>
              <w:divBdr>
                <w:top w:val="none" w:sz="0" w:space="0" w:color="auto"/>
                <w:left w:val="none" w:sz="0" w:space="0" w:color="auto"/>
                <w:bottom w:val="none" w:sz="0" w:space="0" w:color="auto"/>
                <w:right w:val="none" w:sz="0" w:space="0" w:color="auto"/>
              </w:divBdr>
              <w:divsChild>
                <w:div w:id="1934244431">
                  <w:marLeft w:val="0"/>
                  <w:marRight w:val="0"/>
                  <w:marTop w:val="0"/>
                  <w:marBottom w:val="0"/>
                  <w:divBdr>
                    <w:top w:val="none" w:sz="0" w:space="0" w:color="auto"/>
                    <w:left w:val="none" w:sz="0" w:space="0" w:color="auto"/>
                    <w:bottom w:val="none" w:sz="0" w:space="0" w:color="auto"/>
                    <w:right w:val="none" w:sz="0" w:space="0" w:color="auto"/>
                  </w:divBdr>
                  <w:divsChild>
                    <w:div w:id="559052498">
                      <w:marLeft w:val="0"/>
                      <w:marRight w:val="0"/>
                      <w:marTop w:val="0"/>
                      <w:marBottom w:val="217"/>
                      <w:divBdr>
                        <w:top w:val="none" w:sz="0" w:space="0" w:color="auto"/>
                        <w:left w:val="none" w:sz="0" w:space="0" w:color="auto"/>
                        <w:bottom w:val="none" w:sz="0" w:space="0" w:color="auto"/>
                        <w:right w:val="none" w:sz="0" w:space="0" w:color="auto"/>
                      </w:divBdr>
                      <w:divsChild>
                        <w:div w:id="1206675481">
                          <w:marLeft w:val="0"/>
                          <w:marRight w:val="0"/>
                          <w:marTop w:val="0"/>
                          <w:marBottom w:val="0"/>
                          <w:divBdr>
                            <w:top w:val="none" w:sz="0" w:space="0" w:color="auto"/>
                            <w:left w:val="none" w:sz="0" w:space="0" w:color="auto"/>
                            <w:bottom w:val="none" w:sz="0" w:space="0" w:color="auto"/>
                            <w:right w:val="none" w:sz="0" w:space="0" w:color="auto"/>
                          </w:divBdr>
                          <w:divsChild>
                            <w:div w:id="1746952691">
                              <w:marLeft w:val="0"/>
                              <w:marRight w:val="0"/>
                              <w:marTop w:val="0"/>
                              <w:marBottom w:val="0"/>
                              <w:divBdr>
                                <w:top w:val="none" w:sz="0" w:space="0" w:color="auto"/>
                                <w:left w:val="none" w:sz="0" w:space="0" w:color="auto"/>
                                <w:bottom w:val="none" w:sz="0" w:space="0" w:color="auto"/>
                                <w:right w:val="none" w:sz="0" w:space="0" w:color="auto"/>
                              </w:divBdr>
                              <w:divsChild>
                                <w:div w:id="724986813">
                                  <w:marLeft w:val="272"/>
                                  <w:marRight w:val="272"/>
                                  <w:marTop w:val="272"/>
                                  <w:marBottom w:val="272"/>
                                  <w:divBdr>
                                    <w:top w:val="none" w:sz="0" w:space="0" w:color="auto"/>
                                    <w:left w:val="none" w:sz="0" w:space="0" w:color="auto"/>
                                    <w:bottom w:val="none" w:sz="0" w:space="0" w:color="auto"/>
                                    <w:right w:val="none" w:sz="0" w:space="0" w:color="auto"/>
                                  </w:divBdr>
                                  <w:divsChild>
                                    <w:div w:id="1446733766">
                                      <w:marLeft w:val="-149"/>
                                      <w:marRight w:val="-149"/>
                                      <w:marTop w:val="0"/>
                                      <w:marBottom w:val="0"/>
                                      <w:divBdr>
                                        <w:top w:val="none" w:sz="0" w:space="0" w:color="auto"/>
                                        <w:left w:val="none" w:sz="0" w:space="0" w:color="auto"/>
                                        <w:bottom w:val="none" w:sz="0" w:space="0" w:color="auto"/>
                                        <w:right w:val="none" w:sz="0" w:space="0" w:color="auto"/>
                                      </w:divBdr>
                                      <w:divsChild>
                                        <w:div w:id="213381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9297531">
      <w:bodyDiv w:val="1"/>
      <w:marLeft w:val="0"/>
      <w:marRight w:val="0"/>
      <w:marTop w:val="0"/>
      <w:marBottom w:val="0"/>
      <w:divBdr>
        <w:top w:val="none" w:sz="0" w:space="0" w:color="auto"/>
        <w:left w:val="none" w:sz="0" w:space="0" w:color="auto"/>
        <w:bottom w:val="none" w:sz="0" w:space="0" w:color="auto"/>
        <w:right w:val="none" w:sz="0" w:space="0" w:color="auto"/>
      </w:divBdr>
      <w:divsChild>
        <w:div w:id="1653557759">
          <w:marLeft w:val="0"/>
          <w:marRight w:val="0"/>
          <w:marTop w:val="0"/>
          <w:marBottom w:val="0"/>
          <w:divBdr>
            <w:top w:val="none" w:sz="0" w:space="0" w:color="auto"/>
            <w:left w:val="none" w:sz="0" w:space="0" w:color="auto"/>
            <w:bottom w:val="none" w:sz="0" w:space="0" w:color="auto"/>
            <w:right w:val="none" w:sz="0" w:space="0" w:color="auto"/>
          </w:divBdr>
          <w:divsChild>
            <w:div w:id="1804958624">
              <w:marLeft w:val="0"/>
              <w:marRight w:val="0"/>
              <w:marTop w:val="0"/>
              <w:marBottom w:val="0"/>
              <w:divBdr>
                <w:top w:val="none" w:sz="0" w:space="0" w:color="auto"/>
                <w:left w:val="none" w:sz="0" w:space="0" w:color="auto"/>
                <w:bottom w:val="none" w:sz="0" w:space="0" w:color="auto"/>
                <w:right w:val="none" w:sz="0" w:space="0" w:color="auto"/>
              </w:divBdr>
              <w:divsChild>
                <w:div w:id="1208907380">
                  <w:marLeft w:val="0"/>
                  <w:marRight w:val="0"/>
                  <w:marTop w:val="0"/>
                  <w:marBottom w:val="0"/>
                  <w:divBdr>
                    <w:top w:val="none" w:sz="0" w:space="0" w:color="auto"/>
                    <w:left w:val="none" w:sz="0" w:space="0" w:color="auto"/>
                    <w:bottom w:val="none" w:sz="0" w:space="0" w:color="auto"/>
                    <w:right w:val="none" w:sz="0" w:space="0" w:color="auto"/>
                  </w:divBdr>
                  <w:divsChild>
                    <w:div w:id="1387921900">
                      <w:marLeft w:val="0"/>
                      <w:marRight w:val="0"/>
                      <w:marTop w:val="0"/>
                      <w:marBottom w:val="217"/>
                      <w:divBdr>
                        <w:top w:val="none" w:sz="0" w:space="0" w:color="auto"/>
                        <w:left w:val="none" w:sz="0" w:space="0" w:color="auto"/>
                        <w:bottom w:val="none" w:sz="0" w:space="0" w:color="auto"/>
                        <w:right w:val="none" w:sz="0" w:space="0" w:color="auto"/>
                      </w:divBdr>
                      <w:divsChild>
                        <w:div w:id="1314942575">
                          <w:marLeft w:val="0"/>
                          <w:marRight w:val="0"/>
                          <w:marTop w:val="0"/>
                          <w:marBottom w:val="0"/>
                          <w:divBdr>
                            <w:top w:val="none" w:sz="0" w:space="0" w:color="auto"/>
                            <w:left w:val="none" w:sz="0" w:space="0" w:color="auto"/>
                            <w:bottom w:val="none" w:sz="0" w:space="0" w:color="auto"/>
                            <w:right w:val="none" w:sz="0" w:space="0" w:color="auto"/>
                          </w:divBdr>
                          <w:divsChild>
                            <w:div w:id="1902866772">
                              <w:marLeft w:val="0"/>
                              <w:marRight w:val="0"/>
                              <w:marTop w:val="0"/>
                              <w:marBottom w:val="0"/>
                              <w:divBdr>
                                <w:top w:val="none" w:sz="0" w:space="0" w:color="auto"/>
                                <w:left w:val="none" w:sz="0" w:space="0" w:color="auto"/>
                                <w:bottom w:val="none" w:sz="0" w:space="0" w:color="auto"/>
                                <w:right w:val="none" w:sz="0" w:space="0" w:color="auto"/>
                              </w:divBdr>
                              <w:divsChild>
                                <w:div w:id="1054964394">
                                  <w:marLeft w:val="272"/>
                                  <w:marRight w:val="272"/>
                                  <w:marTop w:val="272"/>
                                  <w:marBottom w:val="272"/>
                                  <w:divBdr>
                                    <w:top w:val="none" w:sz="0" w:space="0" w:color="auto"/>
                                    <w:left w:val="none" w:sz="0" w:space="0" w:color="auto"/>
                                    <w:bottom w:val="none" w:sz="0" w:space="0" w:color="auto"/>
                                    <w:right w:val="none" w:sz="0" w:space="0" w:color="auto"/>
                                  </w:divBdr>
                                  <w:divsChild>
                                    <w:div w:id="1130325711">
                                      <w:marLeft w:val="-149"/>
                                      <w:marRight w:val="-149"/>
                                      <w:marTop w:val="0"/>
                                      <w:marBottom w:val="0"/>
                                      <w:divBdr>
                                        <w:top w:val="none" w:sz="0" w:space="0" w:color="auto"/>
                                        <w:left w:val="none" w:sz="0" w:space="0" w:color="auto"/>
                                        <w:bottom w:val="none" w:sz="0" w:space="0" w:color="auto"/>
                                        <w:right w:val="none" w:sz="0" w:space="0" w:color="auto"/>
                                      </w:divBdr>
                                      <w:divsChild>
                                        <w:div w:id="111872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1998262008">
      <w:bodyDiv w:val="1"/>
      <w:marLeft w:val="0"/>
      <w:marRight w:val="0"/>
      <w:marTop w:val="0"/>
      <w:marBottom w:val="0"/>
      <w:divBdr>
        <w:top w:val="none" w:sz="0" w:space="0" w:color="auto"/>
        <w:left w:val="none" w:sz="0" w:space="0" w:color="auto"/>
        <w:bottom w:val="none" w:sz="0" w:space="0" w:color="auto"/>
        <w:right w:val="none" w:sz="0" w:space="0" w:color="auto"/>
      </w:divBdr>
      <w:divsChild>
        <w:div w:id="515341360">
          <w:marLeft w:val="0"/>
          <w:marRight w:val="0"/>
          <w:marTop w:val="0"/>
          <w:marBottom w:val="0"/>
          <w:divBdr>
            <w:top w:val="none" w:sz="0" w:space="0" w:color="auto"/>
            <w:left w:val="none" w:sz="0" w:space="0" w:color="auto"/>
            <w:bottom w:val="none" w:sz="0" w:space="0" w:color="auto"/>
            <w:right w:val="none" w:sz="0" w:space="0" w:color="auto"/>
          </w:divBdr>
          <w:divsChild>
            <w:div w:id="1746292712">
              <w:marLeft w:val="0"/>
              <w:marRight w:val="0"/>
              <w:marTop w:val="0"/>
              <w:marBottom w:val="0"/>
              <w:divBdr>
                <w:top w:val="none" w:sz="0" w:space="0" w:color="auto"/>
                <w:left w:val="none" w:sz="0" w:space="0" w:color="auto"/>
                <w:bottom w:val="none" w:sz="0" w:space="0" w:color="auto"/>
                <w:right w:val="none" w:sz="0" w:space="0" w:color="auto"/>
              </w:divBdr>
              <w:divsChild>
                <w:div w:id="291180531">
                  <w:marLeft w:val="0"/>
                  <w:marRight w:val="0"/>
                  <w:marTop w:val="0"/>
                  <w:marBottom w:val="0"/>
                  <w:divBdr>
                    <w:top w:val="none" w:sz="0" w:space="0" w:color="auto"/>
                    <w:left w:val="none" w:sz="0" w:space="0" w:color="auto"/>
                    <w:bottom w:val="none" w:sz="0" w:space="0" w:color="auto"/>
                    <w:right w:val="none" w:sz="0" w:space="0" w:color="auto"/>
                  </w:divBdr>
                  <w:divsChild>
                    <w:div w:id="158153315">
                      <w:marLeft w:val="0"/>
                      <w:marRight w:val="0"/>
                      <w:marTop w:val="0"/>
                      <w:marBottom w:val="217"/>
                      <w:divBdr>
                        <w:top w:val="none" w:sz="0" w:space="0" w:color="auto"/>
                        <w:left w:val="none" w:sz="0" w:space="0" w:color="auto"/>
                        <w:bottom w:val="none" w:sz="0" w:space="0" w:color="auto"/>
                        <w:right w:val="none" w:sz="0" w:space="0" w:color="auto"/>
                      </w:divBdr>
                      <w:divsChild>
                        <w:div w:id="2009405435">
                          <w:marLeft w:val="0"/>
                          <w:marRight w:val="0"/>
                          <w:marTop w:val="0"/>
                          <w:marBottom w:val="0"/>
                          <w:divBdr>
                            <w:top w:val="none" w:sz="0" w:space="0" w:color="auto"/>
                            <w:left w:val="none" w:sz="0" w:space="0" w:color="auto"/>
                            <w:bottom w:val="none" w:sz="0" w:space="0" w:color="auto"/>
                            <w:right w:val="none" w:sz="0" w:space="0" w:color="auto"/>
                          </w:divBdr>
                          <w:divsChild>
                            <w:div w:id="1273635675">
                              <w:marLeft w:val="0"/>
                              <w:marRight w:val="0"/>
                              <w:marTop w:val="0"/>
                              <w:marBottom w:val="0"/>
                              <w:divBdr>
                                <w:top w:val="none" w:sz="0" w:space="0" w:color="auto"/>
                                <w:left w:val="none" w:sz="0" w:space="0" w:color="auto"/>
                                <w:bottom w:val="none" w:sz="0" w:space="0" w:color="auto"/>
                                <w:right w:val="none" w:sz="0" w:space="0" w:color="auto"/>
                              </w:divBdr>
                              <w:divsChild>
                                <w:div w:id="1694306170">
                                  <w:marLeft w:val="272"/>
                                  <w:marRight w:val="272"/>
                                  <w:marTop w:val="272"/>
                                  <w:marBottom w:val="272"/>
                                  <w:divBdr>
                                    <w:top w:val="none" w:sz="0" w:space="0" w:color="auto"/>
                                    <w:left w:val="none" w:sz="0" w:space="0" w:color="auto"/>
                                    <w:bottom w:val="none" w:sz="0" w:space="0" w:color="auto"/>
                                    <w:right w:val="none" w:sz="0" w:space="0" w:color="auto"/>
                                  </w:divBdr>
                                  <w:divsChild>
                                    <w:div w:id="698237445">
                                      <w:marLeft w:val="-149"/>
                                      <w:marRight w:val="-149"/>
                                      <w:marTop w:val="0"/>
                                      <w:marBottom w:val="0"/>
                                      <w:divBdr>
                                        <w:top w:val="none" w:sz="0" w:space="0" w:color="auto"/>
                                        <w:left w:val="none" w:sz="0" w:space="0" w:color="auto"/>
                                        <w:bottom w:val="none" w:sz="0" w:space="0" w:color="auto"/>
                                        <w:right w:val="none" w:sz="0" w:space="0" w:color="auto"/>
                                      </w:divBdr>
                                      <w:divsChild>
                                        <w:div w:id="167105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611986">
      <w:bodyDiv w:val="1"/>
      <w:marLeft w:val="0"/>
      <w:marRight w:val="0"/>
      <w:marTop w:val="0"/>
      <w:marBottom w:val="0"/>
      <w:divBdr>
        <w:top w:val="none" w:sz="0" w:space="0" w:color="auto"/>
        <w:left w:val="none" w:sz="0" w:space="0" w:color="auto"/>
        <w:bottom w:val="none" w:sz="0" w:space="0" w:color="auto"/>
        <w:right w:val="none" w:sz="0" w:space="0" w:color="auto"/>
      </w:divBdr>
      <w:divsChild>
        <w:div w:id="1608855525">
          <w:marLeft w:val="0"/>
          <w:marRight w:val="0"/>
          <w:marTop w:val="0"/>
          <w:marBottom w:val="0"/>
          <w:divBdr>
            <w:top w:val="none" w:sz="0" w:space="0" w:color="auto"/>
            <w:left w:val="none" w:sz="0" w:space="0" w:color="auto"/>
            <w:bottom w:val="none" w:sz="0" w:space="0" w:color="auto"/>
            <w:right w:val="none" w:sz="0" w:space="0" w:color="auto"/>
          </w:divBdr>
          <w:divsChild>
            <w:div w:id="1478456601">
              <w:marLeft w:val="0"/>
              <w:marRight w:val="0"/>
              <w:marTop w:val="0"/>
              <w:marBottom w:val="0"/>
              <w:divBdr>
                <w:top w:val="none" w:sz="0" w:space="0" w:color="auto"/>
                <w:left w:val="none" w:sz="0" w:space="0" w:color="auto"/>
                <w:bottom w:val="none" w:sz="0" w:space="0" w:color="auto"/>
                <w:right w:val="none" w:sz="0" w:space="0" w:color="auto"/>
              </w:divBdr>
              <w:divsChild>
                <w:div w:id="1668249574">
                  <w:marLeft w:val="0"/>
                  <w:marRight w:val="0"/>
                  <w:marTop w:val="0"/>
                  <w:marBottom w:val="0"/>
                  <w:divBdr>
                    <w:top w:val="none" w:sz="0" w:space="0" w:color="auto"/>
                    <w:left w:val="none" w:sz="0" w:space="0" w:color="auto"/>
                    <w:bottom w:val="none" w:sz="0" w:space="0" w:color="auto"/>
                    <w:right w:val="none" w:sz="0" w:space="0" w:color="auto"/>
                  </w:divBdr>
                  <w:divsChild>
                    <w:div w:id="290407271">
                      <w:marLeft w:val="0"/>
                      <w:marRight w:val="0"/>
                      <w:marTop w:val="0"/>
                      <w:marBottom w:val="217"/>
                      <w:divBdr>
                        <w:top w:val="none" w:sz="0" w:space="0" w:color="auto"/>
                        <w:left w:val="none" w:sz="0" w:space="0" w:color="auto"/>
                        <w:bottom w:val="none" w:sz="0" w:space="0" w:color="auto"/>
                        <w:right w:val="none" w:sz="0" w:space="0" w:color="auto"/>
                      </w:divBdr>
                      <w:divsChild>
                        <w:div w:id="600650646">
                          <w:marLeft w:val="0"/>
                          <w:marRight w:val="0"/>
                          <w:marTop w:val="0"/>
                          <w:marBottom w:val="0"/>
                          <w:divBdr>
                            <w:top w:val="none" w:sz="0" w:space="0" w:color="auto"/>
                            <w:left w:val="none" w:sz="0" w:space="0" w:color="auto"/>
                            <w:bottom w:val="none" w:sz="0" w:space="0" w:color="auto"/>
                            <w:right w:val="none" w:sz="0" w:space="0" w:color="auto"/>
                          </w:divBdr>
                          <w:divsChild>
                            <w:div w:id="1354380259">
                              <w:marLeft w:val="0"/>
                              <w:marRight w:val="0"/>
                              <w:marTop w:val="0"/>
                              <w:marBottom w:val="0"/>
                              <w:divBdr>
                                <w:top w:val="none" w:sz="0" w:space="0" w:color="auto"/>
                                <w:left w:val="none" w:sz="0" w:space="0" w:color="auto"/>
                                <w:bottom w:val="none" w:sz="0" w:space="0" w:color="auto"/>
                                <w:right w:val="none" w:sz="0" w:space="0" w:color="auto"/>
                              </w:divBdr>
                              <w:divsChild>
                                <w:div w:id="553852171">
                                  <w:marLeft w:val="272"/>
                                  <w:marRight w:val="272"/>
                                  <w:marTop w:val="272"/>
                                  <w:marBottom w:val="272"/>
                                  <w:divBdr>
                                    <w:top w:val="none" w:sz="0" w:space="0" w:color="auto"/>
                                    <w:left w:val="none" w:sz="0" w:space="0" w:color="auto"/>
                                    <w:bottom w:val="none" w:sz="0" w:space="0" w:color="auto"/>
                                    <w:right w:val="none" w:sz="0" w:space="0" w:color="auto"/>
                                  </w:divBdr>
                                  <w:divsChild>
                                    <w:div w:id="1532917519">
                                      <w:marLeft w:val="-149"/>
                                      <w:marRight w:val="-149"/>
                                      <w:marTop w:val="0"/>
                                      <w:marBottom w:val="0"/>
                                      <w:divBdr>
                                        <w:top w:val="none" w:sz="0" w:space="0" w:color="auto"/>
                                        <w:left w:val="none" w:sz="0" w:space="0" w:color="auto"/>
                                        <w:bottom w:val="none" w:sz="0" w:space="0" w:color="auto"/>
                                        <w:right w:val="none" w:sz="0" w:space="0" w:color="auto"/>
                                      </w:divBdr>
                                      <w:divsChild>
                                        <w:div w:id="30778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5789541">
      <w:bodyDiv w:val="1"/>
      <w:marLeft w:val="0"/>
      <w:marRight w:val="0"/>
      <w:marTop w:val="0"/>
      <w:marBottom w:val="0"/>
      <w:divBdr>
        <w:top w:val="none" w:sz="0" w:space="0" w:color="auto"/>
        <w:left w:val="none" w:sz="0" w:space="0" w:color="auto"/>
        <w:bottom w:val="none" w:sz="0" w:space="0" w:color="auto"/>
        <w:right w:val="none" w:sz="0" w:space="0" w:color="auto"/>
      </w:divBdr>
      <w:divsChild>
        <w:div w:id="1719666228">
          <w:marLeft w:val="0"/>
          <w:marRight w:val="0"/>
          <w:marTop w:val="0"/>
          <w:marBottom w:val="0"/>
          <w:divBdr>
            <w:top w:val="none" w:sz="0" w:space="0" w:color="auto"/>
            <w:left w:val="none" w:sz="0" w:space="0" w:color="auto"/>
            <w:bottom w:val="none" w:sz="0" w:space="0" w:color="auto"/>
            <w:right w:val="none" w:sz="0" w:space="0" w:color="auto"/>
          </w:divBdr>
          <w:divsChild>
            <w:div w:id="1451365150">
              <w:marLeft w:val="0"/>
              <w:marRight w:val="0"/>
              <w:marTop w:val="0"/>
              <w:marBottom w:val="0"/>
              <w:divBdr>
                <w:top w:val="none" w:sz="0" w:space="0" w:color="auto"/>
                <w:left w:val="none" w:sz="0" w:space="0" w:color="auto"/>
                <w:bottom w:val="none" w:sz="0" w:space="0" w:color="auto"/>
                <w:right w:val="none" w:sz="0" w:space="0" w:color="auto"/>
              </w:divBdr>
              <w:divsChild>
                <w:div w:id="1829202987">
                  <w:marLeft w:val="0"/>
                  <w:marRight w:val="0"/>
                  <w:marTop w:val="0"/>
                  <w:marBottom w:val="0"/>
                  <w:divBdr>
                    <w:top w:val="none" w:sz="0" w:space="0" w:color="auto"/>
                    <w:left w:val="none" w:sz="0" w:space="0" w:color="auto"/>
                    <w:bottom w:val="none" w:sz="0" w:space="0" w:color="auto"/>
                    <w:right w:val="none" w:sz="0" w:space="0" w:color="auto"/>
                  </w:divBdr>
                  <w:divsChild>
                    <w:div w:id="1972592850">
                      <w:marLeft w:val="0"/>
                      <w:marRight w:val="0"/>
                      <w:marTop w:val="0"/>
                      <w:marBottom w:val="217"/>
                      <w:divBdr>
                        <w:top w:val="none" w:sz="0" w:space="0" w:color="auto"/>
                        <w:left w:val="none" w:sz="0" w:space="0" w:color="auto"/>
                        <w:bottom w:val="none" w:sz="0" w:space="0" w:color="auto"/>
                        <w:right w:val="none" w:sz="0" w:space="0" w:color="auto"/>
                      </w:divBdr>
                      <w:divsChild>
                        <w:div w:id="1737048181">
                          <w:marLeft w:val="0"/>
                          <w:marRight w:val="0"/>
                          <w:marTop w:val="0"/>
                          <w:marBottom w:val="0"/>
                          <w:divBdr>
                            <w:top w:val="none" w:sz="0" w:space="0" w:color="auto"/>
                            <w:left w:val="none" w:sz="0" w:space="0" w:color="auto"/>
                            <w:bottom w:val="none" w:sz="0" w:space="0" w:color="auto"/>
                            <w:right w:val="none" w:sz="0" w:space="0" w:color="auto"/>
                          </w:divBdr>
                          <w:divsChild>
                            <w:div w:id="1044064572">
                              <w:marLeft w:val="0"/>
                              <w:marRight w:val="0"/>
                              <w:marTop w:val="0"/>
                              <w:marBottom w:val="0"/>
                              <w:divBdr>
                                <w:top w:val="none" w:sz="0" w:space="0" w:color="auto"/>
                                <w:left w:val="none" w:sz="0" w:space="0" w:color="auto"/>
                                <w:bottom w:val="none" w:sz="0" w:space="0" w:color="auto"/>
                                <w:right w:val="none" w:sz="0" w:space="0" w:color="auto"/>
                              </w:divBdr>
                              <w:divsChild>
                                <w:div w:id="1731727766">
                                  <w:marLeft w:val="272"/>
                                  <w:marRight w:val="272"/>
                                  <w:marTop w:val="272"/>
                                  <w:marBottom w:val="272"/>
                                  <w:divBdr>
                                    <w:top w:val="none" w:sz="0" w:space="0" w:color="auto"/>
                                    <w:left w:val="none" w:sz="0" w:space="0" w:color="auto"/>
                                    <w:bottom w:val="none" w:sz="0" w:space="0" w:color="auto"/>
                                    <w:right w:val="none" w:sz="0" w:space="0" w:color="auto"/>
                                  </w:divBdr>
                                  <w:divsChild>
                                    <w:div w:id="249706849">
                                      <w:marLeft w:val="-149"/>
                                      <w:marRight w:val="-149"/>
                                      <w:marTop w:val="0"/>
                                      <w:marBottom w:val="0"/>
                                      <w:divBdr>
                                        <w:top w:val="none" w:sz="0" w:space="0" w:color="auto"/>
                                        <w:left w:val="none" w:sz="0" w:space="0" w:color="auto"/>
                                        <w:bottom w:val="none" w:sz="0" w:space="0" w:color="auto"/>
                                        <w:right w:val="none" w:sz="0" w:space="0" w:color="auto"/>
                                      </w:divBdr>
                                      <w:divsChild>
                                        <w:div w:id="79475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773</Words>
  <Characters>4408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2021-12-17T11:58:00Z</cp:lastPrinted>
  <dcterms:created xsi:type="dcterms:W3CDTF">2022-01-31T14:36:00Z</dcterms:created>
  <dcterms:modified xsi:type="dcterms:W3CDTF">2022-01-31T14:36:00Z</dcterms:modified>
</cp:coreProperties>
</file>