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3EB9" w:rsidRPr="00B52F99" w:rsidRDefault="00CA3EB9" w:rsidP="00CA3EB9">
      <w:pPr>
        <w:pStyle w:val="a9"/>
        <w:ind w:firstLine="709"/>
        <w:rPr>
          <w:sz w:val="24"/>
          <w:szCs w:val="24"/>
        </w:rPr>
      </w:pPr>
      <w:r w:rsidRPr="00B52F99">
        <w:rPr>
          <w:sz w:val="24"/>
          <w:szCs w:val="24"/>
        </w:rPr>
        <w:t>Протокол</w:t>
      </w:r>
    </w:p>
    <w:p w:rsidR="00CA3EB9" w:rsidRPr="00B52F99" w:rsidRDefault="00CA3EB9" w:rsidP="00CA3EB9">
      <w:pPr>
        <w:pStyle w:val="a8"/>
        <w:ind w:firstLine="709"/>
        <w:jc w:val="center"/>
        <w:rPr>
          <w:b/>
          <w:sz w:val="24"/>
          <w:szCs w:val="24"/>
        </w:rPr>
      </w:pPr>
      <w:r w:rsidRPr="00B52F99">
        <w:rPr>
          <w:b/>
          <w:sz w:val="24"/>
          <w:szCs w:val="24"/>
        </w:rPr>
        <w:t xml:space="preserve">заседания Единой комиссии по осуществлению закупок товаров, работ, услуг для нужд </w:t>
      </w:r>
      <w:r w:rsidRPr="00B52F99">
        <w:rPr>
          <w:b/>
          <w:spacing w:val="1"/>
          <w:sz w:val="24"/>
          <w:szCs w:val="24"/>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p>
    <w:p w:rsidR="00CA3EB9" w:rsidRDefault="00CA3EB9" w:rsidP="00CA3EB9">
      <w:pPr>
        <w:pStyle w:val="210"/>
        <w:ind w:firstLine="709"/>
        <w:jc w:val="center"/>
        <w:rPr>
          <w:b/>
          <w:szCs w:val="24"/>
        </w:rPr>
      </w:pPr>
      <w:r w:rsidRPr="00B52F99">
        <w:rPr>
          <w:b/>
          <w:szCs w:val="24"/>
        </w:rPr>
        <w:t>по рассмотрению заявок на участие в электронном аукционе</w:t>
      </w:r>
    </w:p>
    <w:p w:rsidR="00D449CA" w:rsidRDefault="00D449CA" w:rsidP="00CA3EB9">
      <w:pPr>
        <w:pStyle w:val="210"/>
        <w:ind w:firstLine="709"/>
        <w:jc w:val="center"/>
        <w:rPr>
          <w:b/>
          <w:szCs w:val="24"/>
        </w:rPr>
      </w:pPr>
    </w:p>
    <w:p w:rsidR="00675D93" w:rsidRPr="00151E1D" w:rsidRDefault="00675D93" w:rsidP="00CB0B73">
      <w:pPr>
        <w:rPr>
          <w:sz w:val="24"/>
          <w:szCs w:val="24"/>
          <w:u w:val="single"/>
          <w:lang w:val="ru-RU"/>
        </w:rPr>
      </w:pPr>
      <w:r w:rsidRPr="00151E1D">
        <w:rPr>
          <w:szCs w:val="24"/>
          <w:u w:val="single"/>
          <w:lang w:val="ru-RU"/>
        </w:rPr>
        <w:t>№</w:t>
      </w:r>
      <w:r w:rsidRPr="00D449CA">
        <w:rPr>
          <w:szCs w:val="24"/>
          <w:u w:val="single"/>
        </w:rPr>
        <w:t> </w:t>
      </w:r>
      <w:r w:rsidR="004C330D" w:rsidRPr="00151E1D">
        <w:rPr>
          <w:color w:val="000000"/>
          <w:szCs w:val="24"/>
          <w:u w:val="single"/>
          <w:lang w:val="ru-RU"/>
        </w:rPr>
        <w:t xml:space="preserve">  </w:t>
      </w:r>
      <w:r w:rsidR="00FF5953" w:rsidRPr="00FF5953">
        <w:rPr>
          <w:sz w:val="24"/>
          <w:szCs w:val="24"/>
          <w:u w:val="single"/>
          <w:lang w:val="ru-RU"/>
        </w:rPr>
        <w:t>03481000463210000</w:t>
      </w:r>
      <w:r w:rsidR="005B6DD6">
        <w:rPr>
          <w:sz w:val="24"/>
          <w:szCs w:val="24"/>
          <w:u w:val="single"/>
          <w:lang w:val="ru-RU"/>
        </w:rPr>
        <w:t>84</w:t>
      </w:r>
      <w:r w:rsidR="00151E1D" w:rsidRPr="00151E1D">
        <w:rPr>
          <w:sz w:val="24"/>
          <w:szCs w:val="24"/>
          <w:u w:val="single"/>
          <w:lang w:val="ru-RU"/>
        </w:rPr>
        <w:t xml:space="preserve"> </w:t>
      </w:r>
      <w:r w:rsidR="00CB0B73" w:rsidRPr="00D449CA">
        <w:rPr>
          <w:sz w:val="24"/>
          <w:szCs w:val="24"/>
          <w:u w:val="single"/>
          <w:lang w:val="ru-RU"/>
        </w:rPr>
        <w:t xml:space="preserve">                   </w:t>
      </w:r>
      <w:r w:rsidR="004C330D" w:rsidRPr="00151E1D">
        <w:rPr>
          <w:color w:val="000000"/>
          <w:sz w:val="24"/>
          <w:szCs w:val="24"/>
          <w:u w:val="single"/>
          <w:lang w:val="ru-RU"/>
        </w:rPr>
        <w:t xml:space="preserve"> </w:t>
      </w:r>
      <w:r w:rsidRPr="00151E1D">
        <w:rPr>
          <w:sz w:val="24"/>
          <w:szCs w:val="24"/>
          <w:u w:val="single"/>
          <w:lang w:val="ru-RU"/>
        </w:rPr>
        <w:t xml:space="preserve">                            </w:t>
      </w:r>
      <w:r w:rsidR="00D52501" w:rsidRPr="00151E1D">
        <w:rPr>
          <w:sz w:val="24"/>
          <w:szCs w:val="24"/>
          <w:u w:val="single"/>
          <w:lang w:val="ru-RU"/>
        </w:rPr>
        <w:t xml:space="preserve">              </w:t>
      </w:r>
      <w:r w:rsidR="00B52F99" w:rsidRPr="00151E1D">
        <w:rPr>
          <w:sz w:val="24"/>
          <w:szCs w:val="24"/>
          <w:u w:val="single"/>
          <w:lang w:val="ru-RU"/>
        </w:rPr>
        <w:t xml:space="preserve">     </w:t>
      </w:r>
      <w:r w:rsidR="00CB0B73" w:rsidRPr="00151E1D">
        <w:rPr>
          <w:sz w:val="24"/>
          <w:szCs w:val="24"/>
          <w:u w:val="single"/>
          <w:lang w:val="ru-RU"/>
        </w:rPr>
        <w:t xml:space="preserve">      </w:t>
      </w:r>
      <w:r w:rsidR="00CB0B73" w:rsidRPr="00D449CA">
        <w:rPr>
          <w:sz w:val="24"/>
          <w:szCs w:val="24"/>
          <w:u w:val="single"/>
          <w:lang w:val="ru-RU"/>
        </w:rPr>
        <w:t xml:space="preserve"> </w:t>
      </w:r>
      <w:r w:rsidR="00F6289A" w:rsidRPr="00151E1D">
        <w:rPr>
          <w:sz w:val="24"/>
          <w:szCs w:val="24"/>
          <w:u w:val="single"/>
          <w:lang w:val="ru-RU"/>
        </w:rPr>
        <w:t xml:space="preserve">  </w:t>
      </w:r>
      <w:r w:rsidR="000F21A8" w:rsidRPr="00151E1D">
        <w:rPr>
          <w:sz w:val="24"/>
          <w:szCs w:val="24"/>
          <w:u w:val="single"/>
          <w:lang w:val="ru-RU"/>
        </w:rPr>
        <w:t xml:space="preserve"> </w:t>
      </w:r>
      <w:r w:rsidR="00F6289A" w:rsidRPr="00151E1D">
        <w:rPr>
          <w:sz w:val="24"/>
          <w:szCs w:val="24"/>
          <w:u w:val="single"/>
          <w:lang w:val="ru-RU"/>
        </w:rPr>
        <w:t xml:space="preserve"> </w:t>
      </w:r>
      <w:r w:rsidRPr="00151E1D">
        <w:rPr>
          <w:sz w:val="24"/>
          <w:szCs w:val="24"/>
          <w:u w:val="single"/>
          <w:lang w:val="ru-RU"/>
        </w:rPr>
        <w:t>от «</w:t>
      </w:r>
      <w:r w:rsidR="00B97AEF">
        <w:rPr>
          <w:sz w:val="24"/>
          <w:szCs w:val="24"/>
          <w:u w:val="single"/>
          <w:lang w:val="ru-RU"/>
        </w:rPr>
        <w:t>2</w:t>
      </w:r>
      <w:r w:rsidR="005B6DD6">
        <w:rPr>
          <w:sz w:val="24"/>
          <w:szCs w:val="24"/>
          <w:u w:val="single"/>
          <w:lang w:val="ru-RU"/>
        </w:rPr>
        <w:t>6</w:t>
      </w:r>
      <w:r w:rsidR="00D52501" w:rsidRPr="00151E1D">
        <w:rPr>
          <w:sz w:val="24"/>
          <w:szCs w:val="24"/>
          <w:u w:val="single"/>
          <w:lang w:val="ru-RU"/>
        </w:rPr>
        <w:t xml:space="preserve">» </w:t>
      </w:r>
      <w:r w:rsidR="005B6DD6">
        <w:rPr>
          <w:sz w:val="24"/>
          <w:szCs w:val="24"/>
          <w:u w:val="single"/>
          <w:lang w:val="ru-RU"/>
        </w:rPr>
        <w:t>янва</w:t>
      </w:r>
      <w:r w:rsidR="00617465">
        <w:rPr>
          <w:sz w:val="24"/>
          <w:szCs w:val="24"/>
          <w:u w:val="single"/>
          <w:lang w:val="ru-RU"/>
        </w:rPr>
        <w:t>ря</w:t>
      </w:r>
      <w:r w:rsidR="00A97F25" w:rsidRPr="00151E1D">
        <w:rPr>
          <w:sz w:val="24"/>
          <w:szCs w:val="24"/>
          <w:u w:val="single"/>
          <w:lang w:val="ru-RU"/>
        </w:rPr>
        <w:t xml:space="preserve"> </w:t>
      </w:r>
      <w:r w:rsidR="00CB0B73" w:rsidRPr="00151E1D">
        <w:rPr>
          <w:sz w:val="24"/>
          <w:szCs w:val="24"/>
          <w:u w:val="single"/>
          <w:lang w:val="ru-RU"/>
        </w:rPr>
        <w:t>202</w:t>
      </w:r>
      <w:r w:rsidR="005B6DD6">
        <w:rPr>
          <w:sz w:val="24"/>
          <w:szCs w:val="24"/>
          <w:u w:val="single"/>
          <w:lang w:val="ru-RU"/>
        </w:rPr>
        <w:t>2</w:t>
      </w:r>
      <w:r w:rsidRPr="00151E1D">
        <w:rPr>
          <w:sz w:val="24"/>
          <w:szCs w:val="24"/>
          <w:u w:val="single"/>
          <w:lang w:val="ru-RU"/>
        </w:rPr>
        <w:t xml:space="preserve"> г.</w:t>
      </w:r>
    </w:p>
    <w:p w:rsidR="00535C05" w:rsidRPr="00D449CA" w:rsidRDefault="00A97F25" w:rsidP="00B52F99">
      <w:pPr>
        <w:pStyle w:val="210"/>
        <w:spacing w:line="264" w:lineRule="auto"/>
        <w:ind w:firstLine="0"/>
        <w:rPr>
          <w:szCs w:val="24"/>
        </w:rPr>
      </w:pPr>
      <w:r w:rsidRPr="00D449CA">
        <w:rPr>
          <w:szCs w:val="24"/>
        </w:rPr>
        <w:t>п. Юность</w:t>
      </w:r>
    </w:p>
    <w:p w:rsidR="00867E48" w:rsidRPr="00B52F99" w:rsidRDefault="00867E48" w:rsidP="0020335F">
      <w:pPr>
        <w:tabs>
          <w:tab w:val="left" w:pos="540"/>
          <w:tab w:val="left" w:pos="720"/>
        </w:tabs>
        <w:spacing w:line="360" w:lineRule="exact"/>
        <w:ind w:firstLine="709"/>
        <w:jc w:val="both"/>
        <w:rPr>
          <w:sz w:val="24"/>
          <w:szCs w:val="24"/>
          <w:lang w:val="ru-RU"/>
        </w:rPr>
      </w:pPr>
      <w:r w:rsidRPr="00B52F99">
        <w:rPr>
          <w:b/>
          <w:sz w:val="24"/>
          <w:szCs w:val="24"/>
          <w:lang w:val="ru-RU"/>
        </w:rPr>
        <w:t xml:space="preserve">1. Аукцион проводится </w:t>
      </w:r>
      <w:r w:rsidRPr="00B52F99">
        <w:rPr>
          <w:sz w:val="24"/>
          <w:szCs w:val="24"/>
          <w:lang w:val="ru-RU"/>
        </w:rPr>
        <w:t>Федеральным государственным бюджетным общеобразовательным учреждением «Средняя школа-интернат Министерства иностранных дел Российской Федерации», Место нахождения: 141142, Московская область, городской округ Лосино</w:t>
      </w:r>
      <w:r w:rsidR="005B6DD6">
        <w:rPr>
          <w:sz w:val="24"/>
          <w:szCs w:val="24"/>
          <w:lang w:val="ru-RU"/>
        </w:rPr>
        <w:t xml:space="preserve"> </w:t>
      </w:r>
      <w:r w:rsidRPr="00B52F99">
        <w:rPr>
          <w:sz w:val="24"/>
          <w:szCs w:val="24"/>
          <w:lang w:val="ru-RU"/>
        </w:rPr>
        <w:t>-</w:t>
      </w:r>
      <w:r w:rsidR="005B6DD6">
        <w:rPr>
          <w:sz w:val="24"/>
          <w:szCs w:val="24"/>
          <w:lang w:val="ru-RU"/>
        </w:rPr>
        <w:t xml:space="preserve"> </w:t>
      </w:r>
      <w:r w:rsidRPr="00B52F99">
        <w:rPr>
          <w:sz w:val="24"/>
          <w:szCs w:val="24"/>
          <w:lang w:val="ru-RU"/>
        </w:rPr>
        <w:t xml:space="preserve">Петровский, пос. Юность стр. 15, Контактное лицо: </w:t>
      </w:r>
      <w:r w:rsidR="00617465">
        <w:rPr>
          <w:sz w:val="24"/>
          <w:szCs w:val="24"/>
          <w:lang w:val="ru-RU"/>
        </w:rPr>
        <w:t>Волков Кирилл Владимирович</w:t>
      </w:r>
      <w:r>
        <w:rPr>
          <w:sz w:val="24"/>
          <w:szCs w:val="24"/>
          <w:lang w:val="ru-RU"/>
        </w:rPr>
        <w:t>,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867E48" w:rsidRPr="00B52F99" w:rsidRDefault="00867E48" w:rsidP="0020335F">
      <w:pPr>
        <w:keepLines/>
        <w:widowControl w:val="0"/>
        <w:suppressLineNumbers/>
        <w:suppressAutoHyphens/>
        <w:autoSpaceDE w:val="0"/>
        <w:autoSpaceDN w:val="0"/>
        <w:spacing w:line="360" w:lineRule="exact"/>
        <w:ind w:firstLine="709"/>
        <w:jc w:val="both"/>
        <w:rPr>
          <w:b/>
          <w:bCs/>
          <w:sz w:val="24"/>
          <w:szCs w:val="24"/>
          <w:lang w:val="ru-RU"/>
        </w:rPr>
      </w:pPr>
      <w:r w:rsidRPr="00B52F99">
        <w:rPr>
          <w:b/>
          <w:bCs/>
          <w:color w:val="000000"/>
          <w:sz w:val="24"/>
          <w:szCs w:val="24"/>
          <w:lang w:val="ru-RU"/>
        </w:rPr>
        <w:t>2. Государственный заказчик:</w:t>
      </w:r>
      <w:r w:rsidRPr="00B52F99">
        <w:rPr>
          <w:sz w:val="24"/>
          <w:szCs w:val="24"/>
          <w:lang w:val="ru-RU"/>
        </w:rPr>
        <w:t xml:space="preserve"> Федеральное государственное бюджетное общеобразовательное учреждение «Средняя школа-интернат Министерства иностранных дел Российской Федерации», Место нахождения: 141142, Московская область, городской округ Лосино</w:t>
      </w:r>
      <w:r w:rsidR="005B6DD6">
        <w:rPr>
          <w:sz w:val="24"/>
          <w:szCs w:val="24"/>
          <w:lang w:val="ru-RU"/>
        </w:rPr>
        <w:t xml:space="preserve"> </w:t>
      </w:r>
      <w:r w:rsidRPr="00B52F99">
        <w:rPr>
          <w:sz w:val="24"/>
          <w:szCs w:val="24"/>
          <w:lang w:val="ru-RU"/>
        </w:rPr>
        <w:t>-</w:t>
      </w:r>
      <w:r w:rsidR="005B6DD6">
        <w:rPr>
          <w:sz w:val="24"/>
          <w:szCs w:val="24"/>
          <w:lang w:val="ru-RU"/>
        </w:rPr>
        <w:t xml:space="preserve"> </w:t>
      </w:r>
      <w:r w:rsidRPr="00B52F99">
        <w:rPr>
          <w:sz w:val="24"/>
          <w:szCs w:val="24"/>
          <w:lang w:val="ru-RU"/>
        </w:rPr>
        <w:t xml:space="preserve">Петровский, пос. Юность стр. 15, Контактное лицо: </w:t>
      </w:r>
      <w:r w:rsidR="00617465">
        <w:rPr>
          <w:sz w:val="24"/>
          <w:szCs w:val="24"/>
          <w:lang w:val="ru-RU"/>
        </w:rPr>
        <w:t>Волков Кирилл Владимирович</w:t>
      </w:r>
      <w:r>
        <w:rPr>
          <w:sz w:val="24"/>
          <w:szCs w:val="24"/>
          <w:lang w:val="ru-RU"/>
        </w:rPr>
        <w:t>,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867E48" w:rsidRPr="00B52F99" w:rsidRDefault="00867E48" w:rsidP="0020335F">
      <w:pPr>
        <w:spacing w:line="360" w:lineRule="exact"/>
        <w:ind w:firstLine="709"/>
        <w:jc w:val="both"/>
        <w:rPr>
          <w:sz w:val="24"/>
          <w:szCs w:val="24"/>
          <w:lang w:val="ru-RU"/>
        </w:rPr>
      </w:pPr>
      <w:r w:rsidRPr="00B52F99">
        <w:rPr>
          <w:b/>
          <w:color w:val="000000"/>
          <w:sz w:val="24"/>
          <w:szCs w:val="24"/>
          <w:lang w:val="ru-RU"/>
        </w:rPr>
        <w:t>3. Состав Единой комиссии:</w:t>
      </w:r>
      <w:r w:rsidRPr="00B52F99">
        <w:rPr>
          <w:color w:val="000000"/>
          <w:sz w:val="24"/>
          <w:szCs w:val="24"/>
          <w:lang w:val="ru-RU"/>
        </w:rPr>
        <w:t xml:space="preserve"> </w:t>
      </w:r>
      <w:r w:rsidRPr="00B52F99">
        <w:rPr>
          <w:sz w:val="24"/>
          <w:szCs w:val="24"/>
          <w:lang w:val="ru-RU"/>
        </w:rPr>
        <w:t xml:space="preserve">состав Единой комиссии по осуществлению закупок товаров, работ, услуг для нужд </w:t>
      </w:r>
      <w:r w:rsidRPr="00B52F99">
        <w:rPr>
          <w:spacing w:val="1"/>
          <w:sz w:val="24"/>
          <w:szCs w:val="24"/>
          <w:lang w:val="ru-RU"/>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Pr="00B52F99">
        <w:rPr>
          <w:sz w:val="24"/>
          <w:szCs w:val="24"/>
          <w:lang w:val="ru-RU"/>
        </w:rPr>
        <w:t xml:space="preserve"> определен Приказом директора  Федерального государственного бюджетного общеобразовательного учреждения «Средняя школа-интернат Министерства иностранных дел Российской Федерации» № </w:t>
      </w:r>
      <w:r w:rsidR="004A2937">
        <w:rPr>
          <w:sz w:val="24"/>
          <w:szCs w:val="24"/>
          <w:lang w:val="ru-RU"/>
        </w:rPr>
        <w:t>103</w:t>
      </w:r>
      <w:r w:rsidRPr="00B52F99">
        <w:rPr>
          <w:sz w:val="24"/>
          <w:szCs w:val="24"/>
          <w:lang w:val="ru-RU"/>
        </w:rPr>
        <w:t>-ОД от 08.</w:t>
      </w:r>
      <w:r w:rsidR="004A2937">
        <w:rPr>
          <w:sz w:val="24"/>
          <w:szCs w:val="24"/>
          <w:lang w:val="ru-RU"/>
        </w:rPr>
        <w:t>07</w:t>
      </w:r>
      <w:r w:rsidRPr="00B52F99">
        <w:rPr>
          <w:sz w:val="24"/>
          <w:szCs w:val="24"/>
          <w:lang w:val="ru-RU"/>
        </w:rPr>
        <w:t>.20</w:t>
      </w:r>
      <w:r w:rsidR="004A2937">
        <w:rPr>
          <w:sz w:val="24"/>
          <w:szCs w:val="24"/>
          <w:lang w:val="ru-RU"/>
        </w:rPr>
        <w:t xml:space="preserve">20 </w:t>
      </w:r>
      <w:r w:rsidRPr="00B52F99">
        <w:rPr>
          <w:sz w:val="24"/>
          <w:szCs w:val="24"/>
          <w:lang w:val="ru-RU"/>
        </w:rPr>
        <w:t>г.</w:t>
      </w:r>
      <w:r>
        <w:rPr>
          <w:sz w:val="24"/>
          <w:szCs w:val="24"/>
          <w:lang w:val="ru-RU"/>
        </w:rPr>
        <w:t xml:space="preserve"> </w:t>
      </w:r>
      <w:r w:rsidR="004D019B">
        <w:rPr>
          <w:sz w:val="24"/>
          <w:szCs w:val="24"/>
          <w:lang w:val="ru-RU"/>
        </w:rPr>
        <w:t>(с изменениями)</w:t>
      </w:r>
    </w:p>
    <w:p w:rsidR="00867E48" w:rsidRPr="002C33C2" w:rsidRDefault="00867E48" w:rsidP="0020335F">
      <w:pPr>
        <w:spacing w:line="360" w:lineRule="exact"/>
        <w:ind w:firstLine="709"/>
        <w:jc w:val="both"/>
        <w:rPr>
          <w:color w:val="000000"/>
          <w:sz w:val="24"/>
          <w:szCs w:val="24"/>
          <w:lang w:val="ru-RU"/>
        </w:rPr>
      </w:pPr>
      <w:r w:rsidRPr="002C33C2">
        <w:rPr>
          <w:color w:val="000000"/>
          <w:sz w:val="24"/>
          <w:szCs w:val="24"/>
          <w:lang w:val="ru-RU"/>
        </w:rPr>
        <w:t>Кворум имеется. Единая комиссия правомочна.</w:t>
      </w:r>
    </w:p>
    <w:p w:rsidR="006C51E5" w:rsidRPr="004D019B" w:rsidRDefault="00F6289A" w:rsidP="0020335F">
      <w:pPr>
        <w:pStyle w:val="210"/>
        <w:spacing w:line="360" w:lineRule="exact"/>
        <w:ind w:firstLine="709"/>
      </w:pPr>
      <w:r w:rsidRPr="00B52F99">
        <w:rPr>
          <w:b/>
          <w:color w:val="000000"/>
          <w:szCs w:val="24"/>
        </w:rPr>
        <w:t>4. Предмет</w:t>
      </w:r>
      <w:r w:rsidR="002C1DE4" w:rsidRPr="00B52F99">
        <w:rPr>
          <w:b/>
          <w:color w:val="000000"/>
          <w:szCs w:val="24"/>
        </w:rPr>
        <w:t xml:space="preserve"> </w:t>
      </w:r>
      <w:r w:rsidR="00A97F25" w:rsidRPr="00B52F99">
        <w:rPr>
          <w:b/>
          <w:color w:val="000000"/>
          <w:szCs w:val="24"/>
        </w:rPr>
        <w:t xml:space="preserve">государственного </w:t>
      </w:r>
      <w:r w:rsidRPr="00B52F99">
        <w:rPr>
          <w:b/>
          <w:color w:val="000000"/>
          <w:szCs w:val="24"/>
        </w:rPr>
        <w:t>контракта</w:t>
      </w:r>
      <w:r w:rsidR="00905560" w:rsidRPr="00B52F99">
        <w:rPr>
          <w:b/>
          <w:color w:val="000000"/>
          <w:szCs w:val="24"/>
        </w:rPr>
        <w:t>:</w:t>
      </w:r>
      <w:r w:rsidR="00905560" w:rsidRPr="00B52F99">
        <w:rPr>
          <w:color w:val="000000"/>
          <w:szCs w:val="24"/>
        </w:rPr>
        <w:t xml:space="preserve"> </w:t>
      </w:r>
      <w:r w:rsidR="005B6DD6" w:rsidRPr="005B6DD6">
        <w:t>Поставка нейтрального оборудования для нужд ФГБОУ "Средняя школа</w:t>
      </w:r>
      <w:r w:rsidR="005B6DD6">
        <w:t xml:space="preserve"> </w:t>
      </w:r>
      <w:r w:rsidR="005B6DD6" w:rsidRPr="005B6DD6">
        <w:t>-</w:t>
      </w:r>
      <w:r w:rsidR="005B6DD6">
        <w:t xml:space="preserve"> </w:t>
      </w:r>
      <w:r w:rsidR="005B6DD6" w:rsidRPr="005B6DD6">
        <w:t>инт</w:t>
      </w:r>
      <w:r w:rsidR="005B6DD6">
        <w:t>ер</w:t>
      </w:r>
      <w:r w:rsidR="005B6DD6" w:rsidRPr="005B6DD6">
        <w:t>нат МИД России"</w:t>
      </w:r>
      <w:r w:rsidR="00F33181">
        <w:t>.</w:t>
      </w:r>
    </w:p>
    <w:p w:rsidR="00AE5E64" w:rsidRPr="00AE5E64" w:rsidRDefault="00CF7AA9" w:rsidP="0020335F">
      <w:pPr>
        <w:pStyle w:val="210"/>
        <w:spacing w:line="360" w:lineRule="exact"/>
        <w:ind w:firstLine="709"/>
        <w:rPr>
          <w:szCs w:val="24"/>
        </w:rPr>
      </w:pPr>
      <w:r w:rsidRPr="00AE5E64">
        <w:rPr>
          <w:b/>
          <w:color w:val="000000"/>
          <w:szCs w:val="24"/>
        </w:rPr>
        <w:t>5. Идентификационный код закупки</w:t>
      </w:r>
      <w:r w:rsidR="000E0875" w:rsidRPr="00AE5E64">
        <w:rPr>
          <w:b/>
          <w:color w:val="000000"/>
          <w:szCs w:val="24"/>
        </w:rPr>
        <w:t>:</w:t>
      </w:r>
      <w:r w:rsidR="00AE5E64" w:rsidRPr="00AE5E64">
        <w:rPr>
          <w:szCs w:val="24"/>
        </w:rPr>
        <w:t xml:space="preserve"> </w:t>
      </w:r>
      <w:r w:rsidR="005B6DD6" w:rsidRPr="005B6DD6">
        <w:t>211505000457850500100100600012893244</w:t>
      </w:r>
      <w:r w:rsidR="00CA0A02">
        <w:t>.</w:t>
      </w:r>
    </w:p>
    <w:p w:rsidR="00694E33" w:rsidRPr="00F35188" w:rsidRDefault="00CF7AA9" w:rsidP="0020335F">
      <w:pPr>
        <w:spacing w:line="360" w:lineRule="exact"/>
        <w:ind w:firstLine="708"/>
        <w:jc w:val="both"/>
        <w:rPr>
          <w:sz w:val="24"/>
          <w:szCs w:val="24"/>
          <w:lang w:val="ru-RU"/>
        </w:rPr>
      </w:pPr>
      <w:r w:rsidRPr="00694E33">
        <w:rPr>
          <w:b/>
          <w:color w:val="000000"/>
          <w:sz w:val="24"/>
          <w:szCs w:val="24"/>
          <w:lang w:val="ru-RU"/>
        </w:rPr>
        <w:t>6</w:t>
      </w:r>
      <w:r w:rsidR="0083396B" w:rsidRPr="00694E33">
        <w:rPr>
          <w:b/>
          <w:color w:val="000000"/>
          <w:sz w:val="24"/>
          <w:szCs w:val="24"/>
          <w:lang w:val="ru-RU"/>
        </w:rPr>
        <w:t>. Начальная (максимальная) цена</w:t>
      </w:r>
      <w:r w:rsidR="002C1DE4" w:rsidRPr="00694E33">
        <w:rPr>
          <w:b/>
          <w:color w:val="000000"/>
          <w:sz w:val="24"/>
          <w:szCs w:val="24"/>
          <w:lang w:val="ru-RU"/>
        </w:rPr>
        <w:t xml:space="preserve"> </w:t>
      </w:r>
      <w:r w:rsidR="00A97F25" w:rsidRPr="00694E33">
        <w:rPr>
          <w:b/>
          <w:color w:val="000000"/>
          <w:sz w:val="24"/>
          <w:szCs w:val="24"/>
          <w:lang w:val="ru-RU"/>
        </w:rPr>
        <w:t xml:space="preserve">государственного </w:t>
      </w:r>
      <w:r w:rsidR="0083396B" w:rsidRPr="00694E33">
        <w:rPr>
          <w:b/>
          <w:color w:val="000000"/>
          <w:sz w:val="24"/>
          <w:szCs w:val="24"/>
          <w:lang w:val="ru-RU"/>
        </w:rPr>
        <w:t>контракта</w:t>
      </w:r>
      <w:r w:rsidR="002C1DE4" w:rsidRPr="00694E33">
        <w:rPr>
          <w:i/>
          <w:color w:val="000000"/>
          <w:sz w:val="24"/>
          <w:szCs w:val="24"/>
          <w:lang w:val="ru-RU"/>
        </w:rPr>
        <w:t xml:space="preserve">: </w:t>
      </w:r>
      <w:r w:rsidR="005B6DD6">
        <w:rPr>
          <w:sz w:val="24"/>
          <w:szCs w:val="24"/>
          <w:lang w:val="ru-RU"/>
        </w:rPr>
        <w:t>159</w:t>
      </w:r>
      <w:r w:rsidR="00F33181">
        <w:rPr>
          <w:sz w:val="24"/>
          <w:szCs w:val="24"/>
          <w:lang w:val="ru-RU"/>
        </w:rPr>
        <w:t> </w:t>
      </w:r>
      <w:r w:rsidR="005B6DD6">
        <w:rPr>
          <w:sz w:val="24"/>
          <w:szCs w:val="24"/>
          <w:lang w:val="ru-RU"/>
        </w:rPr>
        <w:t>800</w:t>
      </w:r>
      <w:r w:rsidR="00F33181">
        <w:rPr>
          <w:sz w:val="24"/>
          <w:szCs w:val="24"/>
          <w:lang w:val="ru-RU"/>
        </w:rPr>
        <w:t xml:space="preserve"> </w:t>
      </w:r>
      <w:r w:rsidR="00083907" w:rsidRPr="00F35188">
        <w:rPr>
          <w:sz w:val="24"/>
          <w:szCs w:val="24"/>
          <w:lang w:val="ru-RU"/>
        </w:rPr>
        <w:t>(</w:t>
      </w:r>
      <w:r w:rsidR="005B6DD6">
        <w:rPr>
          <w:sz w:val="24"/>
          <w:szCs w:val="24"/>
          <w:lang w:val="ru-RU"/>
        </w:rPr>
        <w:t>сто пятьдесят девять тысяч восемьсот</w:t>
      </w:r>
      <w:r w:rsidR="00083907" w:rsidRPr="00F35188">
        <w:rPr>
          <w:sz w:val="24"/>
          <w:szCs w:val="24"/>
          <w:lang w:val="ru-RU"/>
        </w:rPr>
        <w:t>) рубл</w:t>
      </w:r>
      <w:r w:rsidR="00B97AEF">
        <w:rPr>
          <w:sz w:val="24"/>
          <w:szCs w:val="24"/>
          <w:lang w:val="ru-RU"/>
        </w:rPr>
        <w:t>ей</w:t>
      </w:r>
      <w:r w:rsidR="00083907" w:rsidRPr="00F35188">
        <w:rPr>
          <w:sz w:val="24"/>
          <w:szCs w:val="24"/>
          <w:lang w:val="ru-RU"/>
        </w:rPr>
        <w:t xml:space="preserve"> </w:t>
      </w:r>
      <w:r w:rsidR="005B6DD6">
        <w:rPr>
          <w:sz w:val="24"/>
          <w:szCs w:val="24"/>
          <w:lang w:val="ru-RU"/>
        </w:rPr>
        <w:t>00</w:t>
      </w:r>
      <w:r w:rsidR="00B97AEF">
        <w:rPr>
          <w:sz w:val="24"/>
          <w:szCs w:val="24"/>
          <w:lang w:val="ru-RU"/>
        </w:rPr>
        <w:t xml:space="preserve"> копе</w:t>
      </w:r>
      <w:r w:rsidR="00F33181">
        <w:rPr>
          <w:sz w:val="24"/>
          <w:szCs w:val="24"/>
          <w:lang w:val="ru-RU"/>
        </w:rPr>
        <w:t>ек</w:t>
      </w:r>
      <w:r w:rsidR="006C51E5" w:rsidRPr="00F35188">
        <w:rPr>
          <w:sz w:val="24"/>
          <w:szCs w:val="24"/>
          <w:lang w:val="ru-RU"/>
        </w:rPr>
        <w:t>.</w:t>
      </w:r>
    </w:p>
    <w:p w:rsidR="00C15467" w:rsidRPr="0074714D" w:rsidRDefault="00B52F99" w:rsidP="0020335F">
      <w:pPr>
        <w:spacing w:line="360" w:lineRule="exact"/>
        <w:ind w:firstLine="708"/>
        <w:jc w:val="both"/>
        <w:rPr>
          <w:sz w:val="24"/>
          <w:szCs w:val="24"/>
          <w:lang w:val="ru-RU"/>
        </w:rPr>
      </w:pPr>
      <w:r w:rsidRPr="0085686A">
        <w:rPr>
          <w:b/>
          <w:sz w:val="24"/>
          <w:szCs w:val="24"/>
          <w:lang w:val="ru-RU"/>
        </w:rPr>
        <w:t xml:space="preserve">7. </w:t>
      </w:r>
      <w:r w:rsidR="0083396B" w:rsidRPr="00E40A1F">
        <w:rPr>
          <w:b/>
          <w:sz w:val="24"/>
          <w:szCs w:val="24"/>
          <w:lang w:val="ru-RU"/>
        </w:rPr>
        <w:t xml:space="preserve">Сведения </w:t>
      </w:r>
      <w:r w:rsidR="00E40A1F" w:rsidRPr="00E40A1F">
        <w:rPr>
          <w:b/>
          <w:sz w:val="24"/>
          <w:szCs w:val="24"/>
          <w:lang w:val="ru-RU"/>
        </w:rPr>
        <w:t xml:space="preserve">об идентификационных </w:t>
      </w:r>
      <w:r w:rsidR="0083396B" w:rsidRPr="00E40A1F">
        <w:rPr>
          <w:b/>
          <w:sz w:val="24"/>
          <w:szCs w:val="24"/>
          <w:lang w:val="ru-RU"/>
        </w:rPr>
        <w:t>номерах заявок на участие в электронном аукционе</w:t>
      </w:r>
      <w:r w:rsidR="0083396B" w:rsidRPr="0085686A">
        <w:rPr>
          <w:b/>
          <w:sz w:val="24"/>
          <w:szCs w:val="24"/>
          <w:lang w:val="ru-RU"/>
        </w:rPr>
        <w:t xml:space="preserve">: </w:t>
      </w:r>
      <w:r w:rsidR="00DF64CD" w:rsidRPr="0085686A">
        <w:rPr>
          <w:sz w:val="24"/>
          <w:szCs w:val="24"/>
          <w:lang w:val="ru-RU"/>
        </w:rPr>
        <w:t xml:space="preserve">на момент окончания </w:t>
      </w:r>
      <w:r w:rsidR="00F6289A" w:rsidRPr="0085686A">
        <w:rPr>
          <w:sz w:val="24"/>
          <w:szCs w:val="24"/>
          <w:lang w:val="ru-RU"/>
        </w:rPr>
        <w:t xml:space="preserve">срока подачи </w:t>
      </w:r>
      <w:r w:rsidR="0083396B" w:rsidRPr="0085686A">
        <w:rPr>
          <w:sz w:val="24"/>
          <w:szCs w:val="24"/>
          <w:lang w:val="ru-RU"/>
        </w:rPr>
        <w:t>заявок на участие в электронном аукционе был</w:t>
      </w:r>
      <w:r w:rsidR="00151E1D">
        <w:rPr>
          <w:sz w:val="24"/>
          <w:szCs w:val="24"/>
          <w:lang w:val="ru-RU"/>
        </w:rPr>
        <w:t>о</w:t>
      </w:r>
      <w:r w:rsidR="006C51E5">
        <w:rPr>
          <w:sz w:val="24"/>
          <w:szCs w:val="24"/>
          <w:lang w:val="ru-RU"/>
        </w:rPr>
        <w:t xml:space="preserve"> подан</w:t>
      </w:r>
      <w:r w:rsidR="00CA3EB9">
        <w:rPr>
          <w:sz w:val="24"/>
          <w:szCs w:val="24"/>
          <w:lang w:val="ru-RU"/>
        </w:rPr>
        <w:t xml:space="preserve">о </w:t>
      </w:r>
      <w:r w:rsidR="005B6DD6">
        <w:rPr>
          <w:sz w:val="24"/>
          <w:szCs w:val="24"/>
          <w:lang w:val="ru-RU"/>
        </w:rPr>
        <w:t>7</w:t>
      </w:r>
      <w:r w:rsidR="00CA3EB9">
        <w:rPr>
          <w:sz w:val="24"/>
          <w:szCs w:val="24"/>
          <w:lang w:val="ru-RU"/>
        </w:rPr>
        <w:t xml:space="preserve"> (</w:t>
      </w:r>
      <w:r w:rsidR="005B6DD6">
        <w:rPr>
          <w:sz w:val="24"/>
          <w:szCs w:val="24"/>
          <w:lang w:val="ru-RU"/>
        </w:rPr>
        <w:t>семь</w:t>
      </w:r>
      <w:r w:rsidR="00CA3EB9">
        <w:rPr>
          <w:sz w:val="24"/>
          <w:szCs w:val="24"/>
          <w:lang w:val="ru-RU"/>
        </w:rPr>
        <w:t>) заяв</w:t>
      </w:r>
      <w:r w:rsidR="005B6DD6">
        <w:rPr>
          <w:sz w:val="24"/>
          <w:szCs w:val="24"/>
          <w:lang w:val="ru-RU"/>
        </w:rPr>
        <w:t>ок</w:t>
      </w:r>
      <w:r w:rsidR="0083396B" w:rsidRPr="0085686A">
        <w:rPr>
          <w:sz w:val="24"/>
          <w:szCs w:val="24"/>
          <w:lang w:val="ru-RU"/>
        </w:rPr>
        <w:t xml:space="preserve"> на участие в электронном аукционе, к</w:t>
      </w:r>
      <w:r w:rsidR="003E6EEB" w:rsidRPr="0085686A">
        <w:rPr>
          <w:sz w:val="24"/>
          <w:szCs w:val="24"/>
          <w:lang w:val="ru-RU"/>
        </w:rPr>
        <w:t>отор</w:t>
      </w:r>
      <w:r w:rsidR="00CA3EB9">
        <w:rPr>
          <w:sz w:val="24"/>
          <w:szCs w:val="24"/>
          <w:lang w:val="ru-RU"/>
        </w:rPr>
        <w:t>ым</w:t>
      </w:r>
      <w:r w:rsidR="006C51E5">
        <w:rPr>
          <w:sz w:val="24"/>
          <w:szCs w:val="24"/>
          <w:lang w:val="ru-RU"/>
        </w:rPr>
        <w:t xml:space="preserve"> </w:t>
      </w:r>
      <w:r w:rsidR="00E40A1F" w:rsidRPr="004A314D">
        <w:rPr>
          <w:sz w:val="24"/>
          <w:szCs w:val="24"/>
          <w:lang w:val="ru-RU"/>
        </w:rPr>
        <w:t>были присвоены идентификационные номера:</w:t>
      </w:r>
      <w:r w:rsidR="00E00202" w:rsidRPr="003B56CB">
        <w:rPr>
          <w:sz w:val="24"/>
          <w:szCs w:val="24"/>
          <w:lang w:val="ru-RU"/>
        </w:rPr>
        <w:t xml:space="preserve"> </w:t>
      </w:r>
      <w:proofErr w:type="gramStart"/>
      <w:r w:rsidR="00A63DD9" w:rsidRPr="0074714D">
        <w:rPr>
          <w:rFonts w:cs="Calibri"/>
          <w:sz w:val="24"/>
          <w:szCs w:val="24"/>
        </w:rPr>
        <w:t>EA</w:t>
      </w:r>
      <w:r w:rsidR="00A63DD9" w:rsidRPr="0074714D">
        <w:rPr>
          <w:rFonts w:cs="Calibri"/>
          <w:sz w:val="24"/>
          <w:szCs w:val="24"/>
          <w:lang w:val="ru-RU"/>
        </w:rPr>
        <w:t>-145868</w:t>
      </w:r>
      <w:r w:rsidR="00E40A1F" w:rsidRPr="0074714D">
        <w:rPr>
          <w:sz w:val="24"/>
          <w:szCs w:val="24"/>
          <w:lang w:val="ru-RU"/>
        </w:rPr>
        <w:t xml:space="preserve">, </w:t>
      </w:r>
      <w:r w:rsidR="00A63DD9" w:rsidRPr="0074714D">
        <w:rPr>
          <w:rFonts w:cs="Calibri"/>
          <w:sz w:val="24"/>
          <w:szCs w:val="24"/>
        </w:rPr>
        <w:t>EA</w:t>
      </w:r>
      <w:r w:rsidR="00A63DD9" w:rsidRPr="0074714D">
        <w:rPr>
          <w:rFonts w:cs="Calibri"/>
          <w:sz w:val="24"/>
          <w:szCs w:val="24"/>
          <w:lang w:val="ru-RU"/>
        </w:rPr>
        <w:t>-146835</w:t>
      </w:r>
      <w:r w:rsidR="00302139" w:rsidRPr="0074714D">
        <w:rPr>
          <w:sz w:val="24"/>
          <w:szCs w:val="24"/>
          <w:lang w:val="ru-RU"/>
        </w:rPr>
        <w:t xml:space="preserve">, </w:t>
      </w:r>
      <w:r w:rsidR="00A63DD9" w:rsidRPr="0074714D">
        <w:rPr>
          <w:rFonts w:cs="Calibri"/>
          <w:sz w:val="24"/>
          <w:szCs w:val="24"/>
        </w:rPr>
        <w:t>EA</w:t>
      </w:r>
      <w:r w:rsidR="00A63DD9" w:rsidRPr="0074714D">
        <w:rPr>
          <w:rFonts w:cs="Calibri"/>
          <w:sz w:val="24"/>
          <w:szCs w:val="24"/>
          <w:lang w:val="ru-RU"/>
        </w:rPr>
        <w:t>-146836</w:t>
      </w:r>
      <w:r w:rsidR="00F33181" w:rsidRPr="0074714D">
        <w:rPr>
          <w:sz w:val="24"/>
          <w:szCs w:val="24"/>
          <w:lang w:val="ru-RU"/>
        </w:rPr>
        <w:t xml:space="preserve">, </w:t>
      </w:r>
      <w:r w:rsidR="00A63DD9" w:rsidRPr="0074714D">
        <w:rPr>
          <w:rFonts w:cs="Calibri"/>
          <w:sz w:val="24"/>
          <w:szCs w:val="24"/>
        </w:rPr>
        <w:t>EA</w:t>
      </w:r>
      <w:r w:rsidR="00A63DD9" w:rsidRPr="0074714D">
        <w:rPr>
          <w:rFonts w:cs="Calibri"/>
          <w:sz w:val="24"/>
          <w:szCs w:val="24"/>
          <w:lang w:val="ru-RU"/>
        </w:rPr>
        <w:t xml:space="preserve">-146877, </w:t>
      </w:r>
      <w:r w:rsidR="00A63DD9" w:rsidRPr="0074714D">
        <w:rPr>
          <w:rFonts w:cs="Calibri"/>
          <w:sz w:val="24"/>
          <w:szCs w:val="24"/>
        </w:rPr>
        <w:t>EA</w:t>
      </w:r>
      <w:r w:rsidR="00A63DD9" w:rsidRPr="0074714D">
        <w:rPr>
          <w:rFonts w:cs="Calibri"/>
          <w:sz w:val="24"/>
          <w:szCs w:val="24"/>
          <w:lang w:val="ru-RU"/>
        </w:rPr>
        <w:t xml:space="preserve">-146889, </w:t>
      </w:r>
      <w:r w:rsidR="00A63DD9" w:rsidRPr="0074714D">
        <w:rPr>
          <w:rFonts w:cs="Calibri"/>
          <w:sz w:val="24"/>
          <w:szCs w:val="24"/>
        </w:rPr>
        <w:t>EA</w:t>
      </w:r>
      <w:r w:rsidR="00A63DD9" w:rsidRPr="0074714D">
        <w:rPr>
          <w:rFonts w:cs="Calibri"/>
          <w:sz w:val="24"/>
          <w:szCs w:val="24"/>
          <w:lang w:val="ru-RU"/>
        </w:rPr>
        <w:t xml:space="preserve">-146905, </w:t>
      </w:r>
      <w:r w:rsidR="00A63DD9" w:rsidRPr="0074714D">
        <w:rPr>
          <w:rFonts w:cs="Calibri"/>
          <w:sz w:val="24"/>
          <w:szCs w:val="24"/>
        </w:rPr>
        <w:t>EA</w:t>
      </w:r>
      <w:r w:rsidR="00A63DD9" w:rsidRPr="0074714D">
        <w:rPr>
          <w:rFonts w:cs="Calibri"/>
          <w:sz w:val="24"/>
          <w:szCs w:val="24"/>
          <w:lang w:val="ru-RU"/>
        </w:rPr>
        <w:t>-146924</w:t>
      </w:r>
      <w:r w:rsidR="003B56CB" w:rsidRPr="0074714D">
        <w:rPr>
          <w:sz w:val="24"/>
          <w:szCs w:val="24"/>
          <w:lang w:val="ru-RU"/>
        </w:rPr>
        <w:t>.</w:t>
      </w:r>
      <w:proofErr w:type="gramEnd"/>
    </w:p>
    <w:p w:rsidR="00D449CA" w:rsidRDefault="00E40A1F" w:rsidP="0020335F">
      <w:pPr>
        <w:spacing w:line="360" w:lineRule="exact"/>
        <w:ind w:firstLine="709"/>
        <w:jc w:val="both"/>
        <w:rPr>
          <w:b/>
          <w:sz w:val="24"/>
          <w:szCs w:val="24"/>
          <w:lang w:val="ru-RU"/>
        </w:rPr>
      </w:pPr>
      <w:r w:rsidRPr="0074714D">
        <w:rPr>
          <w:b/>
          <w:sz w:val="24"/>
          <w:szCs w:val="24"/>
          <w:lang w:val="ru-RU"/>
        </w:rPr>
        <w:t xml:space="preserve">8. </w:t>
      </w:r>
      <w:proofErr w:type="gramStart"/>
      <w:r w:rsidRPr="0074714D">
        <w:rPr>
          <w:b/>
          <w:sz w:val="24"/>
          <w:szCs w:val="24"/>
          <w:lang w:val="ru-RU"/>
        </w:rPr>
        <w:t>Проверив первые части заявок на участие в электронном аукционе на</w:t>
      </w:r>
      <w:r w:rsidRPr="004A314D">
        <w:rPr>
          <w:b/>
          <w:sz w:val="24"/>
          <w:szCs w:val="24"/>
          <w:lang w:val="ru-RU"/>
        </w:rPr>
        <w:t xml:space="preserve"> соответствие требованиям, установленным документацией об электронном аукционе в отношении закупаемых товаров</w:t>
      </w:r>
      <w:r>
        <w:rPr>
          <w:b/>
          <w:sz w:val="24"/>
          <w:szCs w:val="24"/>
          <w:lang w:val="ru-RU"/>
        </w:rPr>
        <w:t xml:space="preserve"> (работ, услуг)</w:t>
      </w:r>
      <w:r w:rsidRPr="004A314D">
        <w:rPr>
          <w:b/>
          <w:sz w:val="24"/>
          <w:szCs w:val="24"/>
          <w:lang w:val="ru-RU"/>
        </w:rPr>
        <w:t>,</w:t>
      </w:r>
      <w:r>
        <w:rPr>
          <w:b/>
          <w:sz w:val="24"/>
          <w:szCs w:val="24"/>
          <w:lang w:val="ru-RU"/>
        </w:rPr>
        <w:t xml:space="preserve"> Единая комиссия приняла решение </w:t>
      </w:r>
      <w:r w:rsidRPr="004A314D">
        <w:rPr>
          <w:b/>
          <w:sz w:val="24"/>
          <w:szCs w:val="24"/>
          <w:lang w:val="ru-RU"/>
        </w:rPr>
        <w:t>допустить к участию в электронном аукционе и признать участниками электронного аукциона следующих участников закупки, подавших заявки на участие в электронном аукционе:</w:t>
      </w:r>
      <w:proofErr w:type="gramEnd"/>
    </w:p>
    <w:p w:rsidR="0020335F" w:rsidRPr="00B52F99" w:rsidRDefault="0020335F" w:rsidP="0020335F">
      <w:pPr>
        <w:spacing w:line="360" w:lineRule="exact"/>
        <w:ind w:firstLine="709"/>
        <w:jc w:val="both"/>
        <w:rPr>
          <w:b/>
          <w:sz w:val="24"/>
          <w:szCs w:val="24"/>
          <w:lang w:val="ru-RU"/>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240"/>
        <w:gridCol w:w="3780"/>
        <w:gridCol w:w="2761"/>
      </w:tblGrid>
      <w:tr w:rsidR="00E40A1F" w:rsidRPr="00B52F99" w:rsidTr="00531572">
        <w:tc>
          <w:tcPr>
            <w:tcW w:w="3240" w:type="dxa"/>
            <w:tcBorders>
              <w:bottom w:val="single" w:sz="4" w:space="0" w:color="auto"/>
            </w:tcBorders>
            <w:vAlign w:val="center"/>
          </w:tcPr>
          <w:p w:rsidR="00E40A1F" w:rsidRPr="00B52F99" w:rsidRDefault="00E40A1F" w:rsidP="00531572">
            <w:pPr>
              <w:ind w:firstLine="34"/>
              <w:jc w:val="center"/>
              <w:rPr>
                <w:rStyle w:val="spanbodytext21"/>
                <w:b/>
                <w:bCs/>
                <w:sz w:val="24"/>
                <w:szCs w:val="24"/>
                <w:lang w:val="ru-RU"/>
              </w:rPr>
            </w:pPr>
            <w:r w:rsidRPr="00B52F99">
              <w:rPr>
                <w:rStyle w:val="spanbodytext21"/>
                <w:b/>
                <w:bCs/>
                <w:sz w:val="24"/>
                <w:szCs w:val="24"/>
                <w:lang w:val="ru-RU"/>
              </w:rPr>
              <w:t>Идентификационн</w:t>
            </w:r>
            <w:r>
              <w:rPr>
                <w:rStyle w:val="spanbodytext21"/>
                <w:b/>
                <w:bCs/>
                <w:sz w:val="24"/>
                <w:szCs w:val="24"/>
                <w:lang w:val="ru-RU"/>
              </w:rPr>
              <w:t>ы</w:t>
            </w:r>
            <w:r w:rsidRPr="00B52F99">
              <w:rPr>
                <w:rStyle w:val="spanbodytext21"/>
                <w:b/>
                <w:bCs/>
                <w:sz w:val="24"/>
                <w:szCs w:val="24"/>
                <w:lang w:val="ru-RU"/>
              </w:rPr>
              <w:t>й номер</w:t>
            </w:r>
          </w:p>
          <w:p w:rsidR="00E40A1F" w:rsidRPr="00B52F99" w:rsidRDefault="00E40A1F" w:rsidP="00531572">
            <w:pPr>
              <w:ind w:firstLine="34"/>
              <w:jc w:val="center"/>
              <w:rPr>
                <w:b/>
                <w:sz w:val="24"/>
                <w:szCs w:val="24"/>
                <w:lang w:val="ru-RU"/>
              </w:rPr>
            </w:pPr>
            <w:r w:rsidRPr="00B52F99">
              <w:rPr>
                <w:rStyle w:val="spanbodytext21"/>
                <w:b/>
                <w:bCs/>
                <w:sz w:val="24"/>
                <w:szCs w:val="24"/>
                <w:lang w:val="ru-RU"/>
              </w:rPr>
              <w:t>заявки участника закупки</w:t>
            </w:r>
          </w:p>
        </w:tc>
        <w:tc>
          <w:tcPr>
            <w:tcW w:w="3780" w:type="dxa"/>
            <w:tcBorders>
              <w:bottom w:val="single" w:sz="4" w:space="0" w:color="auto"/>
            </w:tcBorders>
            <w:vAlign w:val="center"/>
          </w:tcPr>
          <w:p w:rsidR="00E40A1F" w:rsidRPr="00B52F99" w:rsidRDefault="00E40A1F" w:rsidP="00531572">
            <w:pPr>
              <w:ind w:firstLine="34"/>
              <w:jc w:val="center"/>
              <w:rPr>
                <w:b/>
                <w:sz w:val="24"/>
                <w:szCs w:val="24"/>
                <w:lang w:val="ru-RU"/>
              </w:rPr>
            </w:pPr>
            <w:r w:rsidRPr="00B52F99">
              <w:rPr>
                <w:b/>
                <w:sz w:val="24"/>
                <w:szCs w:val="24"/>
                <w:lang w:val="ru-RU"/>
              </w:rPr>
              <w:t>Члены Единой комиссии</w:t>
            </w:r>
          </w:p>
        </w:tc>
        <w:tc>
          <w:tcPr>
            <w:tcW w:w="2761" w:type="dxa"/>
            <w:tcBorders>
              <w:bottom w:val="single" w:sz="4" w:space="0" w:color="auto"/>
            </w:tcBorders>
            <w:vAlign w:val="center"/>
          </w:tcPr>
          <w:p w:rsidR="00E40A1F" w:rsidRPr="00B52F99" w:rsidRDefault="00E40A1F" w:rsidP="00531572">
            <w:pPr>
              <w:ind w:firstLine="34"/>
              <w:jc w:val="center"/>
              <w:rPr>
                <w:b/>
                <w:sz w:val="24"/>
                <w:szCs w:val="24"/>
                <w:lang w:val="ru-RU"/>
              </w:rPr>
            </w:pPr>
            <w:r w:rsidRPr="00B52F99">
              <w:rPr>
                <w:b/>
                <w:sz w:val="24"/>
                <w:szCs w:val="24"/>
                <w:lang w:val="ru-RU"/>
              </w:rPr>
              <w:t>Решение</w:t>
            </w:r>
          </w:p>
        </w:tc>
      </w:tr>
      <w:tr w:rsidR="00A63DD9" w:rsidRPr="00A63DD9" w:rsidTr="00531572">
        <w:trPr>
          <w:trHeight w:val="874"/>
        </w:trPr>
        <w:tc>
          <w:tcPr>
            <w:tcW w:w="3240" w:type="dxa"/>
          </w:tcPr>
          <w:p w:rsidR="00A63DD9" w:rsidRPr="00A63DD9" w:rsidRDefault="00A63DD9" w:rsidP="00A63DD9">
            <w:pPr>
              <w:widowControl w:val="0"/>
              <w:jc w:val="center"/>
              <w:rPr>
                <w:sz w:val="24"/>
                <w:szCs w:val="24"/>
              </w:rPr>
            </w:pPr>
            <w:r w:rsidRPr="00A63DD9">
              <w:rPr>
                <w:rFonts w:cs="Calibri"/>
                <w:color w:val="000000"/>
                <w:sz w:val="24"/>
                <w:szCs w:val="24"/>
              </w:rPr>
              <w:t>EA-145868</w:t>
            </w:r>
          </w:p>
          <w:p w:rsidR="00A63DD9" w:rsidRPr="00A63DD9" w:rsidRDefault="00A63DD9" w:rsidP="00A63DD9">
            <w:pPr>
              <w:widowControl w:val="0"/>
              <w:jc w:val="center"/>
              <w:rPr>
                <w:sz w:val="24"/>
                <w:szCs w:val="24"/>
              </w:rPr>
            </w:pPr>
            <w:r w:rsidRPr="00A63DD9">
              <w:rPr>
                <w:rFonts w:cs="Calibri"/>
                <w:color w:val="000000"/>
                <w:sz w:val="24"/>
                <w:szCs w:val="24"/>
              </w:rPr>
              <w:t>17.01.2022 12:19:32 (MSK+00:00)</w:t>
            </w:r>
          </w:p>
        </w:tc>
        <w:tc>
          <w:tcPr>
            <w:tcW w:w="3780" w:type="dxa"/>
            <w:tcBorders>
              <w:bottom w:val="single" w:sz="4" w:space="0" w:color="auto"/>
            </w:tcBorders>
            <w:tcMar>
              <w:top w:w="57" w:type="dxa"/>
              <w:left w:w="57" w:type="dxa"/>
              <w:bottom w:w="57" w:type="dxa"/>
              <w:right w:w="57" w:type="dxa"/>
            </w:tcMar>
            <w:vAlign w:val="center"/>
          </w:tcPr>
          <w:p w:rsidR="00A63DD9" w:rsidRPr="005837D2" w:rsidRDefault="00A63DD9" w:rsidP="00E371BE">
            <w:pPr>
              <w:jc w:val="center"/>
              <w:rPr>
                <w:sz w:val="24"/>
                <w:szCs w:val="24"/>
                <w:lang w:val="ru-RU"/>
              </w:rPr>
            </w:pPr>
            <w:proofErr w:type="spellStart"/>
            <w:r w:rsidRPr="005837D2">
              <w:rPr>
                <w:sz w:val="24"/>
                <w:szCs w:val="24"/>
                <w:lang w:val="ru-RU"/>
              </w:rPr>
              <w:t>Захарко</w:t>
            </w:r>
            <w:proofErr w:type="spellEnd"/>
            <w:r w:rsidRPr="005837D2">
              <w:rPr>
                <w:sz w:val="24"/>
                <w:szCs w:val="24"/>
                <w:lang w:val="ru-RU"/>
              </w:rPr>
              <w:t xml:space="preserve"> Л.В.</w:t>
            </w:r>
          </w:p>
          <w:p w:rsidR="00A63DD9" w:rsidRPr="005837D2" w:rsidRDefault="00A63DD9" w:rsidP="00E371BE">
            <w:pPr>
              <w:jc w:val="center"/>
              <w:rPr>
                <w:sz w:val="24"/>
                <w:szCs w:val="24"/>
                <w:lang w:val="ru-RU"/>
              </w:rPr>
            </w:pPr>
            <w:proofErr w:type="spellStart"/>
            <w:r w:rsidRPr="005837D2">
              <w:rPr>
                <w:sz w:val="24"/>
                <w:szCs w:val="24"/>
                <w:lang w:val="ru-RU"/>
              </w:rPr>
              <w:t>Гаркина</w:t>
            </w:r>
            <w:proofErr w:type="spellEnd"/>
            <w:r w:rsidRPr="005837D2">
              <w:rPr>
                <w:sz w:val="24"/>
                <w:szCs w:val="24"/>
                <w:lang w:val="ru-RU"/>
              </w:rPr>
              <w:t xml:space="preserve"> Е.В.</w:t>
            </w:r>
          </w:p>
          <w:p w:rsidR="00A63DD9" w:rsidRPr="005837D2" w:rsidRDefault="00A63DD9" w:rsidP="00E371BE">
            <w:pPr>
              <w:jc w:val="center"/>
              <w:rPr>
                <w:sz w:val="24"/>
                <w:szCs w:val="24"/>
                <w:lang w:val="ru-RU"/>
              </w:rPr>
            </w:pPr>
            <w:r w:rsidRPr="005837D2">
              <w:rPr>
                <w:sz w:val="24"/>
                <w:szCs w:val="24"/>
                <w:lang w:val="ru-RU"/>
              </w:rPr>
              <w:t>Черемисина С.В.</w:t>
            </w:r>
          </w:p>
          <w:p w:rsidR="00A63DD9" w:rsidRPr="005837D2" w:rsidRDefault="00A63DD9" w:rsidP="00E371BE">
            <w:pPr>
              <w:jc w:val="center"/>
              <w:rPr>
                <w:sz w:val="24"/>
                <w:szCs w:val="24"/>
                <w:lang w:val="ru-RU"/>
              </w:rPr>
            </w:pPr>
            <w:r w:rsidRPr="005837D2">
              <w:rPr>
                <w:sz w:val="24"/>
                <w:szCs w:val="24"/>
                <w:lang w:val="ru-RU"/>
              </w:rPr>
              <w:t>Волков К.В.</w:t>
            </w:r>
          </w:p>
          <w:p w:rsidR="00A63DD9" w:rsidRPr="005837D2" w:rsidRDefault="00A63DD9" w:rsidP="00E371BE">
            <w:pPr>
              <w:jc w:val="center"/>
              <w:rPr>
                <w:sz w:val="24"/>
                <w:szCs w:val="24"/>
                <w:lang w:val="ru-RU"/>
              </w:rPr>
            </w:pPr>
            <w:r w:rsidRPr="005837D2">
              <w:rPr>
                <w:sz w:val="24"/>
                <w:szCs w:val="24"/>
                <w:lang w:val="ru-RU"/>
              </w:rPr>
              <w:t>Позднякова Т.Ф.</w:t>
            </w:r>
          </w:p>
        </w:tc>
        <w:tc>
          <w:tcPr>
            <w:tcW w:w="2761" w:type="dxa"/>
            <w:tcBorders>
              <w:bottom w:val="single" w:sz="4" w:space="0" w:color="auto"/>
            </w:tcBorders>
            <w:tcMar>
              <w:top w:w="57" w:type="dxa"/>
              <w:left w:w="57" w:type="dxa"/>
              <w:bottom w:w="57" w:type="dxa"/>
              <w:right w:w="57" w:type="dxa"/>
            </w:tcMar>
            <w:vAlign w:val="center"/>
          </w:tcPr>
          <w:p w:rsidR="00A63DD9" w:rsidRPr="009B76AD" w:rsidRDefault="00A63DD9" w:rsidP="00E371BE">
            <w:pPr>
              <w:autoSpaceDE w:val="0"/>
              <w:autoSpaceDN w:val="0"/>
              <w:adjustRightInd w:val="0"/>
              <w:jc w:val="center"/>
              <w:rPr>
                <w:sz w:val="24"/>
                <w:szCs w:val="24"/>
                <w:lang w:val="ru-RU"/>
              </w:rPr>
            </w:pPr>
            <w:r w:rsidRPr="009B76AD">
              <w:rPr>
                <w:sz w:val="24"/>
                <w:szCs w:val="24"/>
                <w:lang w:val="ru-RU"/>
              </w:rPr>
              <w:t xml:space="preserve"> «За»</w:t>
            </w:r>
          </w:p>
          <w:p w:rsidR="00A63DD9" w:rsidRPr="009B76AD" w:rsidRDefault="00A63DD9" w:rsidP="00E371BE">
            <w:pPr>
              <w:autoSpaceDE w:val="0"/>
              <w:autoSpaceDN w:val="0"/>
              <w:adjustRightInd w:val="0"/>
              <w:jc w:val="center"/>
              <w:rPr>
                <w:sz w:val="24"/>
                <w:szCs w:val="24"/>
                <w:lang w:val="ru-RU"/>
              </w:rPr>
            </w:pPr>
            <w:r w:rsidRPr="009B76AD">
              <w:rPr>
                <w:sz w:val="24"/>
                <w:szCs w:val="24"/>
                <w:lang w:val="ru-RU"/>
              </w:rPr>
              <w:t>«За»</w:t>
            </w:r>
          </w:p>
          <w:p w:rsidR="00A63DD9" w:rsidRPr="009B76AD" w:rsidRDefault="00A63DD9" w:rsidP="00E371BE">
            <w:pPr>
              <w:autoSpaceDE w:val="0"/>
              <w:autoSpaceDN w:val="0"/>
              <w:adjustRightInd w:val="0"/>
              <w:jc w:val="center"/>
              <w:rPr>
                <w:sz w:val="24"/>
                <w:szCs w:val="24"/>
                <w:lang w:val="ru-RU"/>
              </w:rPr>
            </w:pPr>
            <w:r w:rsidRPr="009B76AD">
              <w:rPr>
                <w:sz w:val="24"/>
                <w:szCs w:val="24"/>
                <w:lang w:val="ru-RU"/>
              </w:rPr>
              <w:t>«За»</w:t>
            </w:r>
          </w:p>
          <w:p w:rsidR="00A63DD9" w:rsidRDefault="00A63DD9" w:rsidP="00E371BE">
            <w:pPr>
              <w:autoSpaceDE w:val="0"/>
              <w:autoSpaceDN w:val="0"/>
              <w:adjustRightInd w:val="0"/>
              <w:jc w:val="center"/>
              <w:rPr>
                <w:sz w:val="24"/>
                <w:szCs w:val="24"/>
                <w:lang w:val="ru-RU"/>
              </w:rPr>
            </w:pPr>
            <w:r w:rsidRPr="009B76AD">
              <w:rPr>
                <w:sz w:val="24"/>
                <w:szCs w:val="24"/>
                <w:lang w:val="ru-RU"/>
              </w:rPr>
              <w:t>«За»</w:t>
            </w:r>
          </w:p>
          <w:p w:rsidR="00A63DD9" w:rsidRPr="009B76AD" w:rsidRDefault="00A63DD9" w:rsidP="00E371BE">
            <w:pPr>
              <w:autoSpaceDE w:val="0"/>
              <w:autoSpaceDN w:val="0"/>
              <w:adjustRightInd w:val="0"/>
              <w:jc w:val="center"/>
              <w:rPr>
                <w:sz w:val="24"/>
                <w:szCs w:val="24"/>
                <w:lang w:val="ru-RU"/>
              </w:rPr>
            </w:pPr>
            <w:r w:rsidRPr="009B76AD">
              <w:rPr>
                <w:sz w:val="24"/>
                <w:szCs w:val="24"/>
                <w:lang w:val="ru-RU"/>
              </w:rPr>
              <w:t>«За»</w:t>
            </w:r>
          </w:p>
        </w:tc>
      </w:tr>
      <w:tr w:rsidR="00A63DD9" w:rsidRPr="00A63DD9" w:rsidTr="00531572">
        <w:trPr>
          <w:trHeight w:val="874"/>
        </w:trPr>
        <w:tc>
          <w:tcPr>
            <w:tcW w:w="3240" w:type="dxa"/>
          </w:tcPr>
          <w:p w:rsidR="00A63DD9" w:rsidRPr="00A63DD9" w:rsidRDefault="00A63DD9" w:rsidP="00A63DD9">
            <w:pPr>
              <w:widowControl w:val="0"/>
              <w:jc w:val="center"/>
              <w:rPr>
                <w:sz w:val="24"/>
                <w:szCs w:val="24"/>
              </w:rPr>
            </w:pPr>
            <w:r w:rsidRPr="00A63DD9">
              <w:rPr>
                <w:rFonts w:cs="Calibri"/>
                <w:color w:val="000000"/>
                <w:sz w:val="24"/>
                <w:szCs w:val="24"/>
              </w:rPr>
              <w:t>EA-146835</w:t>
            </w:r>
          </w:p>
          <w:p w:rsidR="00A63DD9" w:rsidRPr="00A63DD9" w:rsidRDefault="00A63DD9" w:rsidP="00A63DD9">
            <w:pPr>
              <w:widowControl w:val="0"/>
              <w:jc w:val="center"/>
              <w:rPr>
                <w:sz w:val="24"/>
                <w:szCs w:val="24"/>
              </w:rPr>
            </w:pPr>
            <w:r w:rsidRPr="00A63DD9">
              <w:rPr>
                <w:rFonts w:cs="Calibri"/>
                <w:color w:val="000000"/>
                <w:sz w:val="24"/>
                <w:szCs w:val="24"/>
              </w:rPr>
              <w:t>25.01.2022 10:44:25 (MSK+00:00)</w:t>
            </w:r>
          </w:p>
        </w:tc>
        <w:tc>
          <w:tcPr>
            <w:tcW w:w="3780" w:type="dxa"/>
            <w:tcMar>
              <w:top w:w="57" w:type="dxa"/>
              <w:left w:w="57" w:type="dxa"/>
              <w:bottom w:w="57" w:type="dxa"/>
              <w:right w:w="57" w:type="dxa"/>
            </w:tcMar>
            <w:vAlign w:val="center"/>
          </w:tcPr>
          <w:p w:rsidR="00A63DD9" w:rsidRPr="00B52F99" w:rsidRDefault="00A63DD9" w:rsidP="00E371BE">
            <w:pPr>
              <w:jc w:val="center"/>
              <w:rPr>
                <w:sz w:val="24"/>
                <w:szCs w:val="24"/>
                <w:lang w:val="ru-RU"/>
              </w:rPr>
            </w:pPr>
            <w:proofErr w:type="spellStart"/>
            <w:r>
              <w:rPr>
                <w:sz w:val="24"/>
                <w:szCs w:val="24"/>
                <w:lang w:val="ru-RU"/>
              </w:rPr>
              <w:t>Захарко</w:t>
            </w:r>
            <w:proofErr w:type="spellEnd"/>
            <w:r>
              <w:rPr>
                <w:sz w:val="24"/>
                <w:szCs w:val="24"/>
                <w:lang w:val="ru-RU"/>
              </w:rPr>
              <w:t xml:space="preserve"> Л.В</w:t>
            </w:r>
            <w:r w:rsidRPr="00B52F99">
              <w:rPr>
                <w:sz w:val="24"/>
                <w:szCs w:val="24"/>
                <w:lang w:val="ru-RU"/>
              </w:rPr>
              <w:t>.</w:t>
            </w:r>
          </w:p>
          <w:p w:rsidR="00A63DD9" w:rsidRPr="00B52F99" w:rsidRDefault="00A63DD9" w:rsidP="00E371BE">
            <w:pPr>
              <w:jc w:val="center"/>
              <w:rPr>
                <w:sz w:val="24"/>
                <w:szCs w:val="24"/>
                <w:lang w:val="ru-RU"/>
              </w:rPr>
            </w:pPr>
            <w:proofErr w:type="spellStart"/>
            <w:r>
              <w:rPr>
                <w:sz w:val="24"/>
                <w:szCs w:val="24"/>
                <w:lang w:val="ru-RU"/>
              </w:rPr>
              <w:t>Гаркина</w:t>
            </w:r>
            <w:proofErr w:type="spellEnd"/>
            <w:r>
              <w:rPr>
                <w:sz w:val="24"/>
                <w:szCs w:val="24"/>
                <w:lang w:val="ru-RU"/>
              </w:rPr>
              <w:t xml:space="preserve"> Е.В.</w:t>
            </w:r>
          </w:p>
          <w:p w:rsidR="00A63DD9" w:rsidRPr="00B52F99" w:rsidRDefault="00A63DD9" w:rsidP="00E371BE">
            <w:pPr>
              <w:jc w:val="center"/>
              <w:rPr>
                <w:sz w:val="24"/>
                <w:szCs w:val="24"/>
                <w:lang w:val="ru-RU"/>
              </w:rPr>
            </w:pPr>
            <w:r>
              <w:rPr>
                <w:sz w:val="24"/>
                <w:szCs w:val="24"/>
                <w:lang w:val="ru-RU"/>
              </w:rPr>
              <w:t>Черемисина С.В.</w:t>
            </w:r>
          </w:p>
          <w:p w:rsidR="00A63DD9" w:rsidRDefault="00A63DD9" w:rsidP="00E371BE">
            <w:pPr>
              <w:jc w:val="center"/>
              <w:rPr>
                <w:sz w:val="24"/>
                <w:szCs w:val="24"/>
                <w:lang w:val="ru-RU"/>
              </w:rPr>
            </w:pPr>
            <w:r w:rsidRPr="00B52F99">
              <w:rPr>
                <w:sz w:val="24"/>
                <w:szCs w:val="24"/>
                <w:lang w:val="ru-RU"/>
              </w:rPr>
              <w:t>Волков К.В.</w:t>
            </w:r>
          </w:p>
          <w:p w:rsidR="00A63DD9" w:rsidRPr="009B76AD" w:rsidRDefault="00A63DD9" w:rsidP="00E371BE">
            <w:pPr>
              <w:jc w:val="center"/>
              <w:rPr>
                <w:sz w:val="24"/>
                <w:szCs w:val="24"/>
                <w:lang w:val="ru-RU"/>
              </w:rPr>
            </w:pPr>
            <w:r>
              <w:rPr>
                <w:sz w:val="24"/>
                <w:szCs w:val="24"/>
                <w:lang w:val="ru-RU"/>
              </w:rPr>
              <w:t>Позднякова Т.Ф.</w:t>
            </w:r>
          </w:p>
        </w:tc>
        <w:tc>
          <w:tcPr>
            <w:tcW w:w="2761" w:type="dxa"/>
            <w:tcMar>
              <w:top w:w="57" w:type="dxa"/>
              <w:left w:w="57" w:type="dxa"/>
              <w:bottom w:w="57" w:type="dxa"/>
              <w:right w:w="57" w:type="dxa"/>
            </w:tcMar>
            <w:vAlign w:val="center"/>
          </w:tcPr>
          <w:p w:rsidR="00A63DD9" w:rsidRPr="009B76AD" w:rsidRDefault="00A63DD9" w:rsidP="00E371BE">
            <w:pPr>
              <w:autoSpaceDE w:val="0"/>
              <w:autoSpaceDN w:val="0"/>
              <w:adjustRightInd w:val="0"/>
              <w:jc w:val="center"/>
              <w:rPr>
                <w:sz w:val="24"/>
                <w:szCs w:val="24"/>
                <w:lang w:val="ru-RU"/>
              </w:rPr>
            </w:pPr>
            <w:r w:rsidRPr="009B76AD">
              <w:rPr>
                <w:sz w:val="24"/>
                <w:szCs w:val="24"/>
                <w:lang w:val="ru-RU"/>
              </w:rPr>
              <w:t xml:space="preserve"> «За»</w:t>
            </w:r>
          </w:p>
          <w:p w:rsidR="00A63DD9" w:rsidRPr="009B76AD" w:rsidRDefault="00A63DD9" w:rsidP="00E371BE">
            <w:pPr>
              <w:autoSpaceDE w:val="0"/>
              <w:autoSpaceDN w:val="0"/>
              <w:adjustRightInd w:val="0"/>
              <w:jc w:val="center"/>
              <w:rPr>
                <w:sz w:val="24"/>
                <w:szCs w:val="24"/>
                <w:lang w:val="ru-RU"/>
              </w:rPr>
            </w:pPr>
            <w:r w:rsidRPr="009B76AD">
              <w:rPr>
                <w:sz w:val="24"/>
                <w:szCs w:val="24"/>
                <w:lang w:val="ru-RU"/>
              </w:rPr>
              <w:t>«За»</w:t>
            </w:r>
          </w:p>
          <w:p w:rsidR="00A63DD9" w:rsidRPr="009B76AD" w:rsidRDefault="00A63DD9" w:rsidP="00E371BE">
            <w:pPr>
              <w:autoSpaceDE w:val="0"/>
              <w:autoSpaceDN w:val="0"/>
              <w:adjustRightInd w:val="0"/>
              <w:jc w:val="center"/>
              <w:rPr>
                <w:sz w:val="24"/>
                <w:szCs w:val="24"/>
                <w:lang w:val="ru-RU"/>
              </w:rPr>
            </w:pPr>
            <w:r w:rsidRPr="009B76AD">
              <w:rPr>
                <w:sz w:val="24"/>
                <w:szCs w:val="24"/>
                <w:lang w:val="ru-RU"/>
              </w:rPr>
              <w:t>«За»</w:t>
            </w:r>
          </w:p>
          <w:p w:rsidR="00A63DD9" w:rsidRDefault="00A63DD9" w:rsidP="00E371BE">
            <w:pPr>
              <w:autoSpaceDE w:val="0"/>
              <w:autoSpaceDN w:val="0"/>
              <w:adjustRightInd w:val="0"/>
              <w:jc w:val="center"/>
              <w:rPr>
                <w:sz w:val="24"/>
                <w:szCs w:val="24"/>
                <w:lang w:val="ru-RU"/>
              </w:rPr>
            </w:pPr>
            <w:r w:rsidRPr="009B76AD">
              <w:rPr>
                <w:sz w:val="24"/>
                <w:szCs w:val="24"/>
                <w:lang w:val="ru-RU"/>
              </w:rPr>
              <w:t>«За»</w:t>
            </w:r>
          </w:p>
          <w:p w:rsidR="00A63DD9" w:rsidRPr="009B76AD" w:rsidRDefault="00A63DD9" w:rsidP="00E371BE">
            <w:pPr>
              <w:autoSpaceDE w:val="0"/>
              <w:autoSpaceDN w:val="0"/>
              <w:adjustRightInd w:val="0"/>
              <w:jc w:val="center"/>
              <w:rPr>
                <w:sz w:val="24"/>
                <w:szCs w:val="24"/>
                <w:lang w:val="ru-RU"/>
              </w:rPr>
            </w:pPr>
            <w:r w:rsidRPr="009B76AD">
              <w:rPr>
                <w:sz w:val="24"/>
                <w:szCs w:val="24"/>
                <w:lang w:val="ru-RU"/>
              </w:rPr>
              <w:t>«За»</w:t>
            </w:r>
          </w:p>
        </w:tc>
      </w:tr>
      <w:tr w:rsidR="00A63DD9" w:rsidRPr="00A63DD9" w:rsidTr="00531572">
        <w:trPr>
          <w:trHeight w:val="874"/>
        </w:trPr>
        <w:tc>
          <w:tcPr>
            <w:tcW w:w="3240" w:type="dxa"/>
          </w:tcPr>
          <w:p w:rsidR="00A63DD9" w:rsidRPr="00A63DD9" w:rsidRDefault="00A63DD9" w:rsidP="00A63DD9">
            <w:pPr>
              <w:widowControl w:val="0"/>
              <w:jc w:val="center"/>
              <w:rPr>
                <w:sz w:val="24"/>
                <w:szCs w:val="24"/>
              </w:rPr>
            </w:pPr>
            <w:r w:rsidRPr="00A63DD9">
              <w:rPr>
                <w:rFonts w:cs="Calibri"/>
                <w:color w:val="000000"/>
                <w:sz w:val="24"/>
                <w:szCs w:val="24"/>
              </w:rPr>
              <w:t>EA-146836</w:t>
            </w:r>
          </w:p>
          <w:p w:rsidR="00A63DD9" w:rsidRPr="00A63DD9" w:rsidRDefault="00A63DD9" w:rsidP="00A63DD9">
            <w:pPr>
              <w:widowControl w:val="0"/>
              <w:jc w:val="center"/>
              <w:rPr>
                <w:sz w:val="24"/>
                <w:szCs w:val="24"/>
              </w:rPr>
            </w:pPr>
            <w:r w:rsidRPr="00A63DD9">
              <w:rPr>
                <w:rFonts w:cs="Calibri"/>
                <w:color w:val="000000"/>
                <w:sz w:val="24"/>
                <w:szCs w:val="24"/>
              </w:rPr>
              <w:t>25.01.2022 12:06:58 (MSK+00:00)</w:t>
            </w:r>
          </w:p>
        </w:tc>
        <w:tc>
          <w:tcPr>
            <w:tcW w:w="3780" w:type="dxa"/>
            <w:tcMar>
              <w:top w:w="57" w:type="dxa"/>
              <w:left w:w="57" w:type="dxa"/>
              <w:bottom w:w="57" w:type="dxa"/>
              <w:right w:w="57" w:type="dxa"/>
            </w:tcMar>
            <w:vAlign w:val="center"/>
          </w:tcPr>
          <w:p w:rsidR="00A63DD9" w:rsidRPr="005837D2" w:rsidRDefault="00A63DD9" w:rsidP="007D2665">
            <w:pPr>
              <w:jc w:val="center"/>
              <w:rPr>
                <w:sz w:val="24"/>
                <w:szCs w:val="24"/>
                <w:lang w:val="ru-RU"/>
              </w:rPr>
            </w:pPr>
            <w:proofErr w:type="spellStart"/>
            <w:r w:rsidRPr="005837D2">
              <w:rPr>
                <w:sz w:val="24"/>
                <w:szCs w:val="24"/>
                <w:lang w:val="ru-RU"/>
              </w:rPr>
              <w:t>Захарко</w:t>
            </w:r>
            <w:proofErr w:type="spellEnd"/>
            <w:r w:rsidRPr="005837D2">
              <w:rPr>
                <w:sz w:val="24"/>
                <w:szCs w:val="24"/>
                <w:lang w:val="ru-RU"/>
              </w:rPr>
              <w:t xml:space="preserve"> Л.В.</w:t>
            </w:r>
          </w:p>
          <w:p w:rsidR="00A63DD9" w:rsidRPr="005837D2" w:rsidRDefault="00A63DD9" w:rsidP="007D2665">
            <w:pPr>
              <w:jc w:val="center"/>
              <w:rPr>
                <w:sz w:val="24"/>
                <w:szCs w:val="24"/>
                <w:lang w:val="ru-RU"/>
              </w:rPr>
            </w:pPr>
            <w:proofErr w:type="spellStart"/>
            <w:r w:rsidRPr="005837D2">
              <w:rPr>
                <w:sz w:val="24"/>
                <w:szCs w:val="24"/>
                <w:lang w:val="ru-RU"/>
              </w:rPr>
              <w:t>Гаркина</w:t>
            </w:r>
            <w:proofErr w:type="spellEnd"/>
            <w:r w:rsidRPr="005837D2">
              <w:rPr>
                <w:sz w:val="24"/>
                <w:szCs w:val="24"/>
                <w:lang w:val="ru-RU"/>
              </w:rPr>
              <w:t xml:space="preserve"> Е.В.</w:t>
            </w:r>
          </w:p>
          <w:p w:rsidR="00A63DD9" w:rsidRPr="005837D2" w:rsidRDefault="00A63DD9" w:rsidP="007D2665">
            <w:pPr>
              <w:jc w:val="center"/>
              <w:rPr>
                <w:sz w:val="24"/>
                <w:szCs w:val="24"/>
                <w:lang w:val="ru-RU"/>
              </w:rPr>
            </w:pPr>
            <w:r w:rsidRPr="005837D2">
              <w:rPr>
                <w:sz w:val="24"/>
                <w:szCs w:val="24"/>
                <w:lang w:val="ru-RU"/>
              </w:rPr>
              <w:t>Черемисина С.В.</w:t>
            </w:r>
          </w:p>
          <w:p w:rsidR="00A63DD9" w:rsidRPr="005837D2" w:rsidRDefault="00A63DD9" w:rsidP="007D2665">
            <w:pPr>
              <w:jc w:val="center"/>
              <w:rPr>
                <w:sz w:val="24"/>
                <w:szCs w:val="24"/>
                <w:lang w:val="ru-RU"/>
              </w:rPr>
            </w:pPr>
            <w:r w:rsidRPr="005837D2">
              <w:rPr>
                <w:sz w:val="24"/>
                <w:szCs w:val="24"/>
                <w:lang w:val="ru-RU"/>
              </w:rPr>
              <w:t>Волков К.В.</w:t>
            </w:r>
          </w:p>
          <w:p w:rsidR="00A63DD9" w:rsidRPr="005837D2" w:rsidRDefault="00A63DD9" w:rsidP="007D2665">
            <w:pPr>
              <w:jc w:val="center"/>
              <w:rPr>
                <w:sz w:val="24"/>
                <w:szCs w:val="24"/>
                <w:lang w:val="ru-RU"/>
              </w:rPr>
            </w:pPr>
            <w:r w:rsidRPr="005837D2">
              <w:rPr>
                <w:sz w:val="24"/>
                <w:szCs w:val="24"/>
                <w:lang w:val="ru-RU"/>
              </w:rPr>
              <w:t>Позднякова Т.Ф.</w:t>
            </w:r>
          </w:p>
        </w:tc>
        <w:tc>
          <w:tcPr>
            <w:tcW w:w="2761" w:type="dxa"/>
            <w:tcMar>
              <w:top w:w="57" w:type="dxa"/>
              <w:left w:w="57" w:type="dxa"/>
              <w:bottom w:w="57" w:type="dxa"/>
              <w:right w:w="57" w:type="dxa"/>
            </w:tcMar>
            <w:vAlign w:val="center"/>
          </w:tcPr>
          <w:p w:rsidR="00A63DD9" w:rsidRPr="009B76AD" w:rsidRDefault="00A63DD9" w:rsidP="007D2665">
            <w:pPr>
              <w:autoSpaceDE w:val="0"/>
              <w:autoSpaceDN w:val="0"/>
              <w:adjustRightInd w:val="0"/>
              <w:jc w:val="center"/>
              <w:rPr>
                <w:sz w:val="24"/>
                <w:szCs w:val="24"/>
                <w:lang w:val="ru-RU"/>
              </w:rPr>
            </w:pPr>
            <w:r w:rsidRPr="009B76AD">
              <w:rPr>
                <w:sz w:val="24"/>
                <w:szCs w:val="24"/>
                <w:lang w:val="ru-RU"/>
              </w:rPr>
              <w:t xml:space="preserve"> «За»</w:t>
            </w:r>
          </w:p>
          <w:p w:rsidR="00A63DD9" w:rsidRPr="009B76AD" w:rsidRDefault="00A63DD9" w:rsidP="007D2665">
            <w:pPr>
              <w:autoSpaceDE w:val="0"/>
              <w:autoSpaceDN w:val="0"/>
              <w:adjustRightInd w:val="0"/>
              <w:jc w:val="center"/>
              <w:rPr>
                <w:sz w:val="24"/>
                <w:szCs w:val="24"/>
                <w:lang w:val="ru-RU"/>
              </w:rPr>
            </w:pPr>
            <w:r w:rsidRPr="009B76AD">
              <w:rPr>
                <w:sz w:val="24"/>
                <w:szCs w:val="24"/>
                <w:lang w:val="ru-RU"/>
              </w:rPr>
              <w:t>«За»</w:t>
            </w:r>
          </w:p>
          <w:p w:rsidR="00A63DD9" w:rsidRPr="009B76AD" w:rsidRDefault="00A63DD9" w:rsidP="007D2665">
            <w:pPr>
              <w:autoSpaceDE w:val="0"/>
              <w:autoSpaceDN w:val="0"/>
              <w:adjustRightInd w:val="0"/>
              <w:jc w:val="center"/>
              <w:rPr>
                <w:sz w:val="24"/>
                <w:szCs w:val="24"/>
                <w:lang w:val="ru-RU"/>
              </w:rPr>
            </w:pPr>
            <w:r w:rsidRPr="009B76AD">
              <w:rPr>
                <w:sz w:val="24"/>
                <w:szCs w:val="24"/>
                <w:lang w:val="ru-RU"/>
              </w:rPr>
              <w:t>«За»</w:t>
            </w:r>
          </w:p>
          <w:p w:rsidR="00A63DD9" w:rsidRDefault="00A63DD9" w:rsidP="007D2665">
            <w:pPr>
              <w:autoSpaceDE w:val="0"/>
              <w:autoSpaceDN w:val="0"/>
              <w:adjustRightInd w:val="0"/>
              <w:jc w:val="center"/>
              <w:rPr>
                <w:sz w:val="24"/>
                <w:szCs w:val="24"/>
                <w:lang w:val="ru-RU"/>
              </w:rPr>
            </w:pPr>
            <w:r w:rsidRPr="009B76AD">
              <w:rPr>
                <w:sz w:val="24"/>
                <w:szCs w:val="24"/>
                <w:lang w:val="ru-RU"/>
              </w:rPr>
              <w:t>«За»</w:t>
            </w:r>
          </w:p>
          <w:p w:rsidR="00A63DD9" w:rsidRPr="009B76AD" w:rsidRDefault="00A63DD9" w:rsidP="007D2665">
            <w:pPr>
              <w:autoSpaceDE w:val="0"/>
              <w:autoSpaceDN w:val="0"/>
              <w:adjustRightInd w:val="0"/>
              <w:jc w:val="center"/>
              <w:rPr>
                <w:sz w:val="24"/>
                <w:szCs w:val="24"/>
                <w:lang w:val="ru-RU"/>
              </w:rPr>
            </w:pPr>
            <w:r w:rsidRPr="009B76AD">
              <w:rPr>
                <w:sz w:val="24"/>
                <w:szCs w:val="24"/>
                <w:lang w:val="ru-RU"/>
              </w:rPr>
              <w:t>«За»</w:t>
            </w:r>
          </w:p>
        </w:tc>
      </w:tr>
      <w:tr w:rsidR="00A63DD9" w:rsidRPr="00A63DD9" w:rsidTr="00531572">
        <w:trPr>
          <w:trHeight w:val="874"/>
        </w:trPr>
        <w:tc>
          <w:tcPr>
            <w:tcW w:w="3240" w:type="dxa"/>
          </w:tcPr>
          <w:p w:rsidR="00A63DD9" w:rsidRPr="00A63DD9" w:rsidRDefault="00A63DD9" w:rsidP="00A63DD9">
            <w:pPr>
              <w:widowControl w:val="0"/>
              <w:jc w:val="center"/>
              <w:rPr>
                <w:sz w:val="24"/>
                <w:szCs w:val="24"/>
              </w:rPr>
            </w:pPr>
            <w:r w:rsidRPr="00A63DD9">
              <w:rPr>
                <w:rFonts w:cs="Calibri"/>
                <w:color w:val="000000"/>
                <w:sz w:val="24"/>
                <w:szCs w:val="24"/>
              </w:rPr>
              <w:t>EA-146877</w:t>
            </w:r>
          </w:p>
          <w:p w:rsidR="00A63DD9" w:rsidRPr="00A63DD9" w:rsidRDefault="00A63DD9" w:rsidP="00A63DD9">
            <w:pPr>
              <w:widowControl w:val="0"/>
              <w:jc w:val="center"/>
              <w:rPr>
                <w:sz w:val="24"/>
                <w:szCs w:val="24"/>
              </w:rPr>
            </w:pPr>
            <w:r w:rsidRPr="00A63DD9">
              <w:rPr>
                <w:rFonts w:cs="Calibri"/>
                <w:color w:val="000000"/>
                <w:sz w:val="24"/>
                <w:szCs w:val="24"/>
              </w:rPr>
              <w:t>25.01.2022 12:08:10 (MSK+00:00)</w:t>
            </w:r>
          </w:p>
        </w:tc>
        <w:tc>
          <w:tcPr>
            <w:tcW w:w="3780" w:type="dxa"/>
            <w:tcMar>
              <w:top w:w="57" w:type="dxa"/>
              <w:left w:w="57" w:type="dxa"/>
              <w:bottom w:w="57" w:type="dxa"/>
              <w:right w:w="57" w:type="dxa"/>
            </w:tcMar>
            <w:vAlign w:val="center"/>
          </w:tcPr>
          <w:p w:rsidR="00A63DD9" w:rsidRPr="005837D2" w:rsidRDefault="00A63DD9" w:rsidP="00E138B6">
            <w:pPr>
              <w:jc w:val="center"/>
              <w:rPr>
                <w:sz w:val="24"/>
                <w:szCs w:val="24"/>
                <w:lang w:val="ru-RU"/>
              </w:rPr>
            </w:pPr>
            <w:proofErr w:type="spellStart"/>
            <w:r w:rsidRPr="005837D2">
              <w:rPr>
                <w:sz w:val="24"/>
                <w:szCs w:val="24"/>
                <w:lang w:val="ru-RU"/>
              </w:rPr>
              <w:t>Захарко</w:t>
            </w:r>
            <w:proofErr w:type="spellEnd"/>
            <w:r w:rsidRPr="005837D2">
              <w:rPr>
                <w:sz w:val="24"/>
                <w:szCs w:val="24"/>
                <w:lang w:val="ru-RU"/>
              </w:rPr>
              <w:t xml:space="preserve"> Л.В.</w:t>
            </w:r>
          </w:p>
          <w:p w:rsidR="00A63DD9" w:rsidRPr="005837D2" w:rsidRDefault="00A63DD9" w:rsidP="00E138B6">
            <w:pPr>
              <w:jc w:val="center"/>
              <w:rPr>
                <w:sz w:val="24"/>
                <w:szCs w:val="24"/>
                <w:lang w:val="ru-RU"/>
              </w:rPr>
            </w:pPr>
            <w:proofErr w:type="spellStart"/>
            <w:r w:rsidRPr="005837D2">
              <w:rPr>
                <w:sz w:val="24"/>
                <w:szCs w:val="24"/>
                <w:lang w:val="ru-RU"/>
              </w:rPr>
              <w:t>Гаркина</w:t>
            </w:r>
            <w:proofErr w:type="spellEnd"/>
            <w:r w:rsidRPr="005837D2">
              <w:rPr>
                <w:sz w:val="24"/>
                <w:szCs w:val="24"/>
                <w:lang w:val="ru-RU"/>
              </w:rPr>
              <w:t xml:space="preserve"> Е.В.</w:t>
            </w:r>
          </w:p>
          <w:p w:rsidR="00A63DD9" w:rsidRPr="005837D2" w:rsidRDefault="00A63DD9" w:rsidP="00E138B6">
            <w:pPr>
              <w:jc w:val="center"/>
              <w:rPr>
                <w:sz w:val="24"/>
                <w:szCs w:val="24"/>
                <w:lang w:val="ru-RU"/>
              </w:rPr>
            </w:pPr>
            <w:r w:rsidRPr="005837D2">
              <w:rPr>
                <w:sz w:val="24"/>
                <w:szCs w:val="24"/>
                <w:lang w:val="ru-RU"/>
              </w:rPr>
              <w:t>Черемисина С.В.</w:t>
            </w:r>
          </w:p>
          <w:p w:rsidR="00A63DD9" w:rsidRPr="005837D2" w:rsidRDefault="00A63DD9" w:rsidP="00E138B6">
            <w:pPr>
              <w:jc w:val="center"/>
              <w:rPr>
                <w:sz w:val="24"/>
                <w:szCs w:val="24"/>
                <w:lang w:val="ru-RU"/>
              </w:rPr>
            </w:pPr>
            <w:r w:rsidRPr="005837D2">
              <w:rPr>
                <w:sz w:val="24"/>
                <w:szCs w:val="24"/>
                <w:lang w:val="ru-RU"/>
              </w:rPr>
              <w:t>Волков К.В.</w:t>
            </w:r>
          </w:p>
          <w:p w:rsidR="00A63DD9" w:rsidRPr="005837D2" w:rsidRDefault="00A63DD9" w:rsidP="00E138B6">
            <w:pPr>
              <w:jc w:val="center"/>
              <w:rPr>
                <w:sz w:val="24"/>
                <w:szCs w:val="24"/>
                <w:lang w:val="ru-RU"/>
              </w:rPr>
            </w:pPr>
            <w:r w:rsidRPr="005837D2">
              <w:rPr>
                <w:sz w:val="24"/>
                <w:szCs w:val="24"/>
                <w:lang w:val="ru-RU"/>
              </w:rPr>
              <w:t>Позднякова Т.Ф.</w:t>
            </w:r>
          </w:p>
        </w:tc>
        <w:tc>
          <w:tcPr>
            <w:tcW w:w="2761" w:type="dxa"/>
            <w:tcMar>
              <w:top w:w="57" w:type="dxa"/>
              <w:left w:w="57" w:type="dxa"/>
              <w:bottom w:w="57" w:type="dxa"/>
              <w:right w:w="57" w:type="dxa"/>
            </w:tcMar>
            <w:vAlign w:val="center"/>
          </w:tcPr>
          <w:p w:rsidR="00A63DD9" w:rsidRPr="009B76AD" w:rsidRDefault="00A63DD9" w:rsidP="00E138B6">
            <w:pPr>
              <w:autoSpaceDE w:val="0"/>
              <w:autoSpaceDN w:val="0"/>
              <w:adjustRightInd w:val="0"/>
              <w:jc w:val="center"/>
              <w:rPr>
                <w:sz w:val="24"/>
                <w:szCs w:val="24"/>
                <w:lang w:val="ru-RU"/>
              </w:rPr>
            </w:pPr>
            <w:r w:rsidRPr="009B76AD">
              <w:rPr>
                <w:sz w:val="24"/>
                <w:szCs w:val="24"/>
                <w:lang w:val="ru-RU"/>
              </w:rPr>
              <w:t xml:space="preserve"> «За»</w:t>
            </w:r>
          </w:p>
          <w:p w:rsidR="00A63DD9" w:rsidRPr="009B76AD" w:rsidRDefault="00A63DD9" w:rsidP="00E138B6">
            <w:pPr>
              <w:autoSpaceDE w:val="0"/>
              <w:autoSpaceDN w:val="0"/>
              <w:adjustRightInd w:val="0"/>
              <w:jc w:val="center"/>
              <w:rPr>
                <w:sz w:val="24"/>
                <w:szCs w:val="24"/>
                <w:lang w:val="ru-RU"/>
              </w:rPr>
            </w:pPr>
            <w:r w:rsidRPr="009B76AD">
              <w:rPr>
                <w:sz w:val="24"/>
                <w:szCs w:val="24"/>
                <w:lang w:val="ru-RU"/>
              </w:rPr>
              <w:t>«За»</w:t>
            </w:r>
          </w:p>
          <w:p w:rsidR="00A63DD9" w:rsidRPr="009B76AD" w:rsidRDefault="00A63DD9" w:rsidP="00E138B6">
            <w:pPr>
              <w:autoSpaceDE w:val="0"/>
              <w:autoSpaceDN w:val="0"/>
              <w:adjustRightInd w:val="0"/>
              <w:jc w:val="center"/>
              <w:rPr>
                <w:sz w:val="24"/>
                <w:szCs w:val="24"/>
                <w:lang w:val="ru-RU"/>
              </w:rPr>
            </w:pPr>
            <w:r w:rsidRPr="009B76AD">
              <w:rPr>
                <w:sz w:val="24"/>
                <w:szCs w:val="24"/>
                <w:lang w:val="ru-RU"/>
              </w:rPr>
              <w:t>«За»</w:t>
            </w:r>
          </w:p>
          <w:p w:rsidR="00A63DD9" w:rsidRDefault="00A63DD9" w:rsidP="00E138B6">
            <w:pPr>
              <w:autoSpaceDE w:val="0"/>
              <w:autoSpaceDN w:val="0"/>
              <w:adjustRightInd w:val="0"/>
              <w:jc w:val="center"/>
              <w:rPr>
                <w:sz w:val="24"/>
                <w:szCs w:val="24"/>
                <w:lang w:val="ru-RU"/>
              </w:rPr>
            </w:pPr>
            <w:r w:rsidRPr="009B76AD">
              <w:rPr>
                <w:sz w:val="24"/>
                <w:szCs w:val="24"/>
                <w:lang w:val="ru-RU"/>
              </w:rPr>
              <w:t>«За»</w:t>
            </w:r>
          </w:p>
          <w:p w:rsidR="00A63DD9" w:rsidRPr="009B76AD" w:rsidRDefault="00A63DD9" w:rsidP="00E138B6">
            <w:pPr>
              <w:autoSpaceDE w:val="0"/>
              <w:autoSpaceDN w:val="0"/>
              <w:adjustRightInd w:val="0"/>
              <w:jc w:val="center"/>
              <w:rPr>
                <w:sz w:val="24"/>
                <w:szCs w:val="24"/>
                <w:lang w:val="ru-RU"/>
              </w:rPr>
            </w:pPr>
            <w:r w:rsidRPr="009B76AD">
              <w:rPr>
                <w:sz w:val="24"/>
                <w:szCs w:val="24"/>
                <w:lang w:val="ru-RU"/>
              </w:rPr>
              <w:t>«За»</w:t>
            </w:r>
          </w:p>
        </w:tc>
      </w:tr>
      <w:tr w:rsidR="00A63DD9" w:rsidRPr="00A63DD9" w:rsidTr="00531572">
        <w:trPr>
          <w:trHeight w:val="874"/>
        </w:trPr>
        <w:tc>
          <w:tcPr>
            <w:tcW w:w="3240" w:type="dxa"/>
          </w:tcPr>
          <w:p w:rsidR="00A63DD9" w:rsidRPr="00A63DD9" w:rsidRDefault="00A63DD9" w:rsidP="00A63DD9">
            <w:pPr>
              <w:widowControl w:val="0"/>
              <w:jc w:val="center"/>
              <w:rPr>
                <w:sz w:val="24"/>
                <w:szCs w:val="24"/>
              </w:rPr>
            </w:pPr>
            <w:r w:rsidRPr="00A63DD9">
              <w:rPr>
                <w:rFonts w:cs="Calibri"/>
                <w:color w:val="000000"/>
                <w:sz w:val="24"/>
                <w:szCs w:val="24"/>
              </w:rPr>
              <w:t>EA-146889</w:t>
            </w:r>
          </w:p>
          <w:p w:rsidR="00A63DD9" w:rsidRPr="00A63DD9" w:rsidRDefault="00A63DD9" w:rsidP="00A63DD9">
            <w:pPr>
              <w:widowControl w:val="0"/>
              <w:jc w:val="center"/>
              <w:rPr>
                <w:sz w:val="24"/>
                <w:szCs w:val="24"/>
              </w:rPr>
            </w:pPr>
            <w:r w:rsidRPr="00A63DD9">
              <w:rPr>
                <w:rFonts w:cs="Calibri"/>
                <w:color w:val="000000"/>
                <w:sz w:val="24"/>
                <w:szCs w:val="24"/>
              </w:rPr>
              <w:t>25.01.2022 15:25:12 (MSK+00:00)</w:t>
            </w:r>
          </w:p>
        </w:tc>
        <w:tc>
          <w:tcPr>
            <w:tcW w:w="3780" w:type="dxa"/>
            <w:tcMar>
              <w:top w:w="57" w:type="dxa"/>
              <w:left w:w="57" w:type="dxa"/>
              <w:bottom w:w="57" w:type="dxa"/>
              <w:right w:w="57" w:type="dxa"/>
            </w:tcMar>
            <w:vAlign w:val="center"/>
          </w:tcPr>
          <w:p w:rsidR="00A63DD9" w:rsidRPr="00B52F99" w:rsidRDefault="00A63DD9" w:rsidP="00A8186E">
            <w:pPr>
              <w:jc w:val="center"/>
              <w:rPr>
                <w:sz w:val="24"/>
                <w:szCs w:val="24"/>
                <w:lang w:val="ru-RU"/>
              </w:rPr>
            </w:pPr>
            <w:proofErr w:type="spellStart"/>
            <w:r>
              <w:rPr>
                <w:sz w:val="24"/>
                <w:szCs w:val="24"/>
                <w:lang w:val="ru-RU"/>
              </w:rPr>
              <w:t>Захарко</w:t>
            </w:r>
            <w:proofErr w:type="spellEnd"/>
            <w:r>
              <w:rPr>
                <w:sz w:val="24"/>
                <w:szCs w:val="24"/>
                <w:lang w:val="ru-RU"/>
              </w:rPr>
              <w:t xml:space="preserve"> Л.В</w:t>
            </w:r>
            <w:r w:rsidRPr="00B52F99">
              <w:rPr>
                <w:sz w:val="24"/>
                <w:szCs w:val="24"/>
                <w:lang w:val="ru-RU"/>
              </w:rPr>
              <w:t>.</w:t>
            </w:r>
          </w:p>
          <w:p w:rsidR="00A63DD9" w:rsidRPr="00B52F99" w:rsidRDefault="00A63DD9" w:rsidP="00A8186E">
            <w:pPr>
              <w:jc w:val="center"/>
              <w:rPr>
                <w:sz w:val="24"/>
                <w:szCs w:val="24"/>
                <w:lang w:val="ru-RU"/>
              </w:rPr>
            </w:pPr>
            <w:proofErr w:type="spellStart"/>
            <w:r>
              <w:rPr>
                <w:sz w:val="24"/>
                <w:szCs w:val="24"/>
                <w:lang w:val="ru-RU"/>
              </w:rPr>
              <w:t>Гаркина</w:t>
            </w:r>
            <w:proofErr w:type="spellEnd"/>
            <w:r>
              <w:rPr>
                <w:sz w:val="24"/>
                <w:szCs w:val="24"/>
                <w:lang w:val="ru-RU"/>
              </w:rPr>
              <w:t xml:space="preserve"> Е.В.</w:t>
            </w:r>
          </w:p>
          <w:p w:rsidR="00A63DD9" w:rsidRPr="00B52F99" w:rsidRDefault="00A63DD9" w:rsidP="00A8186E">
            <w:pPr>
              <w:jc w:val="center"/>
              <w:rPr>
                <w:sz w:val="24"/>
                <w:szCs w:val="24"/>
                <w:lang w:val="ru-RU"/>
              </w:rPr>
            </w:pPr>
            <w:r>
              <w:rPr>
                <w:sz w:val="24"/>
                <w:szCs w:val="24"/>
                <w:lang w:val="ru-RU"/>
              </w:rPr>
              <w:t>Черемисина С.В.</w:t>
            </w:r>
          </w:p>
          <w:p w:rsidR="00A63DD9" w:rsidRDefault="00A63DD9" w:rsidP="00A8186E">
            <w:pPr>
              <w:jc w:val="center"/>
              <w:rPr>
                <w:sz w:val="24"/>
                <w:szCs w:val="24"/>
                <w:lang w:val="ru-RU"/>
              </w:rPr>
            </w:pPr>
            <w:r w:rsidRPr="00B52F99">
              <w:rPr>
                <w:sz w:val="24"/>
                <w:szCs w:val="24"/>
                <w:lang w:val="ru-RU"/>
              </w:rPr>
              <w:t>Волков К.В.</w:t>
            </w:r>
          </w:p>
          <w:p w:rsidR="00A63DD9" w:rsidRPr="009B76AD" w:rsidRDefault="00A63DD9" w:rsidP="00A8186E">
            <w:pPr>
              <w:jc w:val="center"/>
              <w:rPr>
                <w:sz w:val="24"/>
                <w:szCs w:val="24"/>
                <w:lang w:val="ru-RU"/>
              </w:rPr>
            </w:pPr>
            <w:r>
              <w:rPr>
                <w:sz w:val="24"/>
                <w:szCs w:val="24"/>
                <w:lang w:val="ru-RU"/>
              </w:rPr>
              <w:t>Позднякова Т.Ф.</w:t>
            </w:r>
          </w:p>
        </w:tc>
        <w:tc>
          <w:tcPr>
            <w:tcW w:w="2761" w:type="dxa"/>
            <w:tcMar>
              <w:top w:w="57" w:type="dxa"/>
              <w:left w:w="57" w:type="dxa"/>
              <w:bottom w:w="57" w:type="dxa"/>
              <w:right w:w="57" w:type="dxa"/>
            </w:tcMar>
            <w:vAlign w:val="center"/>
          </w:tcPr>
          <w:p w:rsidR="00A63DD9" w:rsidRPr="009B76AD" w:rsidRDefault="00A63DD9" w:rsidP="00A8186E">
            <w:pPr>
              <w:autoSpaceDE w:val="0"/>
              <w:autoSpaceDN w:val="0"/>
              <w:adjustRightInd w:val="0"/>
              <w:jc w:val="center"/>
              <w:rPr>
                <w:sz w:val="24"/>
                <w:szCs w:val="24"/>
                <w:lang w:val="ru-RU"/>
              </w:rPr>
            </w:pPr>
            <w:r w:rsidRPr="009B76AD">
              <w:rPr>
                <w:sz w:val="24"/>
                <w:szCs w:val="24"/>
                <w:lang w:val="ru-RU"/>
              </w:rPr>
              <w:t xml:space="preserve"> «За»</w:t>
            </w:r>
          </w:p>
          <w:p w:rsidR="00A63DD9" w:rsidRPr="009B76AD" w:rsidRDefault="00A63DD9" w:rsidP="00A8186E">
            <w:pPr>
              <w:autoSpaceDE w:val="0"/>
              <w:autoSpaceDN w:val="0"/>
              <w:adjustRightInd w:val="0"/>
              <w:jc w:val="center"/>
              <w:rPr>
                <w:sz w:val="24"/>
                <w:szCs w:val="24"/>
                <w:lang w:val="ru-RU"/>
              </w:rPr>
            </w:pPr>
            <w:r w:rsidRPr="009B76AD">
              <w:rPr>
                <w:sz w:val="24"/>
                <w:szCs w:val="24"/>
                <w:lang w:val="ru-RU"/>
              </w:rPr>
              <w:t>«За»</w:t>
            </w:r>
          </w:p>
          <w:p w:rsidR="00A63DD9" w:rsidRPr="009B76AD" w:rsidRDefault="00A63DD9" w:rsidP="00A8186E">
            <w:pPr>
              <w:autoSpaceDE w:val="0"/>
              <w:autoSpaceDN w:val="0"/>
              <w:adjustRightInd w:val="0"/>
              <w:jc w:val="center"/>
              <w:rPr>
                <w:sz w:val="24"/>
                <w:szCs w:val="24"/>
                <w:lang w:val="ru-RU"/>
              </w:rPr>
            </w:pPr>
            <w:r w:rsidRPr="009B76AD">
              <w:rPr>
                <w:sz w:val="24"/>
                <w:szCs w:val="24"/>
                <w:lang w:val="ru-RU"/>
              </w:rPr>
              <w:t>«За»</w:t>
            </w:r>
          </w:p>
          <w:p w:rsidR="00A63DD9" w:rsidRDefault="00A63DD9" w:rsidP="00A8186E">
            <w:pPr>
              <w:autoSpaceDE w:val="0"/>
              <w:autoSpaceDN w:val="0"/>
              <w:adjustRightInd w:val="0"/>
              <w:jc w:val="center"/>
              <w:rPr>
                <w:sz w:val="24"/>
                <w:szCs w:val="24"/>
                <w:lang w:val="ru-RU"/>
              </w:rPr>
            </w:pPr>
            <w:r w:rsidRPr="009B76AD">
              <w:rPr>
                <w:sz w:val="24"/>
                <w:szCs w:val="24"/>
                <w:lang w:val="ru-RU"/>
              </w:rPr>
              <w:t>«За»</w:t>
            </w:r>
          </w:p>
          <w:p w:rsidR="00A63DD9" w:rsidRPr="009B76AD" w:rsidRDefault="00A63DD9" w:rsidP="00A8186E">
            <w:pPr>
              <w:autoSpaceDE w:val="0"/>
              <w:autoSpaceDN w:val="0"/>
              <w:adjustRightInd w:val="0"/>
              <w:jc w:val="center"/>
              <w:rPr>
                <w:sz w:val="24"/>
                <w:szCs w:val="24"/>
                <w:lang w:val="ru-RU"/>
              </w:rPr>
            </w:pPr>
            <w:r w:rsidRPr="009B76AD">
              <w:rPr>
                <w:sz w:val="24"/>
                <w:szCs w:val="24"/>
                <w:lang w:val="ru-RU"/>
              </w:rPr>
              <w:t>«За»</w:t>
            </w:r>
          </w:p>
        </w:tc>
      </w:tr>
      <w:tr w:rsidR="00A63DD9" w:rsidRPr="00A63DD9" w:rsidTr="00531572">
        <w:trPr>
          <w:trHeight w:val="874"/>
        </w:trPr>
        <w:tc>
          <w:tcPr>
            <w:tcW w:w="3240" w:type="dxa"/>
          </w:tcPr>
          <w:p w:rsidR="00A63DD9" w:rsidRPr="00A63DD9" w:rsidRDefault="00A63DD9" w:rsidP="00A63DD9">
            <w:pPr>
              <w:widowControl w:val="0"/>
              <w:jc w:val="center"/>
              <w:rPr>
                <w:sz w:val="24"/>
                <w:szCs w:val="24"/>
              </w:rPr>
            </w:pPr>
            <w:r w:rsidRPr="00A63DD9">
              <w:rPr>
                <w:rFonts w:cs="Calibri"/>
                <w:color w:val="000000"/>
                <w:sz w:val="24"/>
                <w:szCs w:val="24"/>
              </w:rPr>
              <w:t>EA-146905</w:t>
            </w:r>
          </w:p>
          <w:p w:rsidR="00A63DD9" w:rsidRPr="00A63DD9" w:rsidRDefault="00A63DD9" w:rsidP="00A63DD9">
            <w:pPr>
              <w:widowControl w:val="0"/>
              <w:jc w:val="center"/>
              <w:rPr>
                <w:sz w:val="24"/>
                <w:szCs w:val="24"/>
              </w:rPr>
            </w:pPr>
            <w:r w:rsidRPr="00A63DD9">
              <w:rPr>
                <w:rFonts w:cs="Calibri"/>
                <w:color w:val="000000"/>
                <w:sz w:val="24"/>
                <w:szCs w:val="24"/>
              </w:rPr>
              <w:t>25.01.2022 23:03:31 (MSK+00:00)</w:t>
            </w:r>
          </w:p>
        </w:tc>
        <w:tc>
          <w:tcPr>
            <w:tcW w:w="3780" w:type="dxa"/>
            <w:tcMar>
              <w:top w:w="57" w:type="dxa"/>
              <w:left w:w="57" w:type="dxa"/>
              <w:bottom w:w="57" w:type="dxa"/>
              <w:right w:w="57" w:type="dxa"/>
            </w:tcMar>
            <w:vAlign w:val="center"/>
          </w:tcPr>
          <w:p w:rsidR="00A63DD9" w:rsidRPr="005837D2" w:rsidRDefault="00A63DD9" w:rsidP="00A8186E">
            <w:pPr>
              <w:jc w:val="center"/>
              <w:rPr>
                <w:sz w:val="24"/>
                <w:szCs w:val="24"/>
                <w:lang w:val="ru-RU"/>
              </w:rPr>
            </w:pPr>
            <w:proofErr w:type="spellStart"/>
            <w:r w:rsidRPr="005837D2">
              <w:rPr>
                <w:sz w:val="24"/>
                <w:szCs w:val="24"/>
                <w:lang w:val="ru-RU"/>
              </w:rPr>
              <w:t>Захарко</w:t>
            </w:r>
            <w:proofErr w:type="spellEnd"/>
            <w:r w:rsidRPr="005837D2">
              <w:rPr>
                <w:sz w:val="24"/>
                <w:szCs w:val="24"/>
                <w:lang w:val="ru-RU"/>
              </w:rPr>
              <w:t xml:space="preserve"> Л.В.</w:t>
            </w:r>
          </w:p>
          <w:p w:rsidR="00A63DD9" w:rsidRPr="005837D2" w:rsidRDefault="00A63DD9" w:rsidP="00A8186E">
            <w:pPr>
              <w:jc w:val="center"/>
              <w:rPr>
                <w:sz w:val="24"/>
                <w:szCs w:val="24"/>
                <w:lang w:val="ru-RU"/>
              </w:rPr>
            </w:pPr>
            <w:proofErr w:type="spellStart"/>
            <w:r w:rsidRPr="005837D2">
              <w:rPr>
                <w:sz w:val="24"/>
                <w:szCs w:val="24"/>
                <w:lang w:val="ru-RU"/>
              </w:rPr>
              <w:t>Гаркина</w:t>
            </w:r>
            <w:proofErr w:type="spellEnd"/>
            <w:r w:rsidRPr="005837D2">
              <w:rPr>
                <w:sz w:val="24"/>
                <w:szCs w:val="24"/>
                <w:lang w:val="ru-RU"/>
              </w:rPr>
              <w:t xml:space="preserve"> Е.В.</w:t>
            </w:r>
          </w:p>
          <w:p w:rsidR="00A63DD9" w:rsidRPr="005837D2" w:rsidRDefault="00A63DD9" w:rsidP="00A8186E">
            <w:pPr>
              <w:jc w:val="center"/>
              <w:rPr>
                <w:sz w:val="24"/>
                <w:szCs w:val="24"/>
                <w:lang w:val="ru-RU"/>
              </w:rPr>
            </w:pPr>
            <w:r w:rsidRPr="005837D2">
              <w:rPr>
                <w:sz w:val="24"/>
                <w:szCs w:val="24"/>
                <w:lang w:val="ru-RU"/>
              </w:rPr>
              <w:t>Черемисина С.В.</w:t>
            </w:r>
          </w:p>
          <w:p w:rsidR="00A63DD9" w:rsidRPr="005837D2" w:rsidRDefault="00A63DD9" w:rsidP="00A8186E">
            <w:pPr>
              <w:jc w:val="center"/>
              <w:rPr>
                <w:sz w:val="24"/>
                <w:szCs w:val="24"/>
                <w:lang w:val="ru-RU"/>
              </w:rPr>
            </w:pPr>
            <w:r w:rsidRPr="005837D2">
              <w:rPr>
                <w:sz w:val="24"/>
                <w:szCs w:val="24"/>
                <w:lang w:val="ru-RU"/>
              </w:rPr>
              <w:t>Волков К.В.</w:t>
            </w:r>
          </w:p>
          <w:p w:rsidR="00A63DD9" w:rsidRPr="005837D2" w:rsidRDefault="00A63DD9" w:rsidP="00A8186E">
            <w:pPr>
              <w:jc w:val="center"/>
              <w:rPr>
                <w:sz w:val="24"/>
                <w:szCs w:val="24"/>
                <w:lang w:val="ru-RU"/>
              </w:rPr>
            </w:pPr>
            <w:r w:rsidRPr="005837D2">
              <w:rPr>
                <w:sz w:val="24"/>
                <w:szCs w:val="24"/>
                <w:lang w:val="ru-RU"/>
              </w:rPr>
              <w:t>Позднякова Т.Ф.</w:t>
            </w:r>
          </w:p>
        </w:tc>
        <w:tc>
          <w:tcPr>
            <w:tcW w:w="2761" w:type="dxa"/>
            <w:tcMar>
              <w:top w:w="57" w:type="dxa"/>
              <w:left w:w="57" w:type="dxa"/>
              <w:bottom w:w="57" w:type="dxa"/>
              <w:right w:w="57" w:type="dxa"/>
            </w:tcMar>
            <w:vAlign w:val="center"/>
          </w:tcPr>
          <w:p w:rsidR="00A63DD9" w:rsidRPr="009B76AD" w:rsidRDefault="00A63DD9" w:rsidP="00A8186E">
            <w:pPr>
              <w:autoSpaceDE w:val="0"/>
              <w:autoSpaceDN w:val="0"/>
              <w:adjustRightInd w:val="0"/>
              <w:jc w:val="center"/>
              <w:rPr>
                <w:sz w:val="24"/>
                <w:szCs w:val="24"/>
                <w:lang w:val="ru-RU"/>
              </w:rPr>
            </w:pPr>
            <w:r w:rsidRPr="009B76AD">
              <w:rPr>
                <w:sz w:val="24"/>
                <w:szCs w:val="24"/>
                <w:lang w:val="ru-RU"/>
              </w:rPr>
              <w:t xml:space="preserve"> «За»</w:t>
            </w:r>
          </w:p>
          <w:p w:rsidR="00A63DD9" w:rsidRPr="009B76AD" w:rsidRDefault="00A63DD9" w:rsidP="00A8186E">
            <w:pPr>
              <w:autoSpaceDE w:val="0"/>
              <w:autoSpaceDN w:val="0"/>
              <w:adjustRightInd w:val="0"/>
              <w:jc w:val="center"/>
              <w:rPr>
                <w:sz w:val="24"/>
                <w:szCs w:val="24"/>
                <w:lang w:val="ru-RU"/>
              </w:rPr>
            </w:pPr>
            <w:r w:rsidRPr="009B76AD">
              <w:rPr>
                <w:sz w:val="24"/>
                <w:szCs w:val="24"/>
                <w:lang w:val="ru-RU"/>
              </w:rPr>
              <w:t>«За»</w:t>
            </w:r>
          </w:p>
          <w:p w:rsidR="00A63DD9" w:rsidRPr="009B76AD" w:rsidRDefault="00A63DD9" w:rsidP="00A8186E">
            <w:pPr>
              <w:autoSpaceDE w:val="0"/>
              <w:autoSpaceDN w:val="0"/>
              <w:adjustRightInd w:val="0"/>
              <w:jc w:val="center"/>
              <w:rPr>
                <w:sz w:val="24"/>
                <w:szCs w:val="24"/>
                <w:lang w:val="ru-RU"/>
              </w:rPr>
            </w:pPr>
            <w:r w:rsidRPr="009B76AD">
              <w:rPr>
                <w:sz w:val="24"/>
                <w:szCs w:val="24"/>
                <w:lang w:val="ru-RU"/>
              </w:rPr>
              <w:t>«За»</w:t>
            </w:r>
          </w:p>
          <w:p w:rsidR="00A63DD9" w:rsidRDefault="00A63DD9" w:rsidP="00A8186E">
            <w:pPr>
              <w:autoSpaceDE w:val="0"/>
              <w:autoSpaceDN w:val="0"/>
              <w:adjustRightInd w:val="0"/>
              <w:jc w:val="center"/>
              <w:rPr>
                <w:sz w:val="24"/>
                <w:szCs w:val="24"/>
                <w:lang w:val="ru-RU"/>
              </w:rPr>
            </w:pPr>
            <w:r w:rsidRPr="009B76AD">
              <w:rPr>
                <w:sz w:val="24"/>
                <w:szCs w:val="24"/>
                <w:lang w:val="ru-RU"/>
              </w:rPr>
              <w:t>«За»</w:t>
            </w:r>
          </w:p>
          <w:p w:rsidR="00A63DD9" w:rsidRPr="009B76AD" w:rsidRDefault="00A63DD9" w:rsidP="00A8186E">
            <w:pPr>
              <w:autoSpaceDE w:val="0"/>
              <w:autoSpaceDN w:val="0"/>
              <w:adjustRightInd w:val="0"/>
              <w:jc w:val="center"/>
              <w:rPr>
                <w:sz w:val="24"/>
                <w:szCs w:val="24"/>
                <w:lang w:val="ru-RU"/>
              </w:rPr>
            </w:pPr>
            <w:r w:rsidRPr="009B76AD">
              <w:rPr>
                <w:sz w:val="24"/>
                <w:szCs w:val="24"/>
                <w:lang w:val="ru-RU"/>
              </w:rPr>
              <w:t>«За»</w:t>
            </w:r>
          </w:p>
        </w:tc>
      </w:tr>
      <w:tr w:rsidR="00A63DD9" w:rsidRPr="00A63DD9" w:rsidTr="00531572">
        <w:trPr>
          <w:trHeight w:val="874"/>
        </w:trPr>
        <w:tc>
          <w:tcPr>
            <w:tcW w:w="3240" w:type="dxa"/>
          </w:tcPr>
          <w:p w:rsidR="00A63DD9" w:rsidRPr="00A63DD9" w:rsidRDefault="00A63DD9" w:rsidP="00A63DD9">
            <w:pPr>
              <w:widowControl w:val="0"/>
              <w:jc w:val="center"/>
              <w:rPr>
                <w:sz w:val="24"/>
                <w:szCs w:val="24"/>
              </w:rPr>
            </w:pPr>
            <w:r w:rsidRPr="00A63DD9">
              <w:rPr>
                <w:rFonts w:cs="Calibri"/>
                <w:color w:val="000000"/>
                <w:sz w:val="24"/>
                <w:szCs w:val="24"/>
              </w:rPr>
              <w:t>EA-146924</w:t>
            </w:r>
          </w:p>
          <w:p w:rsidR="00A63DD9" w:rsidRPr="00A63DD9" w:rsidRDefault="00A63DD9" w:rsidP="00A63DD9">
            <w:pPr>
              <w:widowControl w:val="0"/>
              <w:jc w:val="center"/>
              <w:rPr>
                <w:sz w:val="24"/>
                <w:szCs w:val="24"/>
              </w:rPr>
            </w:pPr>
            <w:r w:rsidRPr="00A63DD9">
              <w:rPr>
                <w:rFonts w:cs="Calibri"/>
                <w:color w:val="000000"/>
                <w:sz w:val="24"/>
                <w:szCs w:val="24"/>
              </w:rPr>
              <w:t>26.01.2022 09:48:55 (MSK+00:00)</w:t>
            </w:r>
          </w:p>
        </w:tc>
        <w:tc>
          <w:tcPr>
            <w:tcW w:w="3780" w:type="dxa"/>
            <w:tcMar>
              <w:top w:w="57" w:type="dxa"/>
              <w:left w:w="57" w:type="dxa"/>
              <w:bottom w:w="57" w:type="dxa"/>
              <w:right w:w="57" w:type="dxa"/>
            </w:tcMar>
            <w:vAlign w:val="center"/>
          </w:tcPr>
          <w:p w:rsidR="00A63DD9" w:rsidRPr="005837D2" w:rsidRDefault="00A63DD9" w:rsidP="00A8186E">
            <w:pPr>
              <w:jc w:val="center"/>
              <w:rPr>
                <w:sz w:val="24"/>
                <w:szCs w:val="24"/>
                <w:lang w:val="ru-RU"/>
              </w:rPr>
            </w:pPr>
            <w:proofErr w:type="spellStart"/>
            <w:r w:rsidRPr="005837D2">
              <w:rPr>
                <w:sz w:val="24"/>
                <w:szCs w:val="24"/>
                <w:lang w:val="ru-RU"/>
              </w:rPr>
              <w:t>Захарко</w:t>
            </w:r>
            <w:proofErr w:type="spellEnd"/>
            <w:r w:rsidRPr="005837D2">
              <w:rPr>
                <w:sz w:val="24"/>
                <w:szCs w:val="24"/>
                <w:lang w:val="ru-RU"/>
              </w:rPr>
              <w:t xml:space="preserve"> Л.В.</w:t>
            </w:r>
          </w:p>
          <w:p w:rsidR="00A63DD9" w:rsidRPr="005837D2" w:rsidRDefault="00A63DD9" w:rsidP="00A8186E">
            <w:pPr>
              <w:jc w:val="center"/>
              <w:rPr>
                <w:sz w:val="24"/>
                <w:szCs w:val="24"/>
                <w:lang w:val="ru-RU"/>
              </w:rPr>
            </w:pPr>
            <w:proofErr w:type="spellStart"/>
            <w:r w:rsidRPr="005837D2">
              <w:rPr>
                <w:sz w:val="24"/>
                <w:szCs w:val="24"/>
                <w:lang w:val="ru-RU"/>
              </w:rPr>
              <w:t>Гаркина</w:t>
            </w:r>
            <w:proofErr w:type="spellEnd"/>
            <w:r w:rsidRPr="005837D2">
              <w:rPr>
                <w:sz w:val="24"/>
                <w:szCs w:val="24"/>
                <w:lang w:val="ru-RU"/>
              </w:rPr>
              <w:t xml:space="preserve"> Е.В.</w:t>
            </w:r>
          </w:p>
          <w:p w:rsidR="00A63DD9" w:rsidRPr="005837D2" w:rsidRDefault="00A63DD9" w:rsidP="00A8186E">
            <w:pPr>
              <w:jc w:val="center"/>
              <w:rPr>
                <w:sz w:val="24"/>
                <w:szCs w:val="24"/>
                <w:lang w:val="ru-RU"/>
              </w:rPr>
            </w:pPr>
            <w:r w:rsidRPr="005837D2">
              <w:rPr>
                <w:sz w:val="24"/>
                <w:szCs w:val="24"/>
                <w:lang w:val="ru-RU"/>
              </w:rPr>
              <w:t>Черемисина С.В.</w:t>
            </w:r>
          </w:p>
          <w:p w:rsidR="00A63DD9" w:rsidRPr="005837D2" w:rsidRDefault="00A63DD9" w:rsidP="00A8186E">
            <w:pPr>
              <w:jc w:val="center"/>
              <w:rPr>
                <w:sz w:val="24"/>
                <w:szCs w:val="24"/>
                <w:lang w:val="ru-RU"/>
              </w:rPr>
            </w:pPr>
            <w:r w:rsidRPr="005837D2">
              <w:rPr>
                <w:sz w:val="24"/>
                <w:szCs w:val="24"/>
                <w:lang w:val="ru-RU"/>
              </w:rPr>
              <w:t>Волков К.В.</w:t>
            </w:r>
          </w:p>
          <w:p w:rsidR="00A63DD9" w:rsidRPr="005837D2" w:rsidRDefault="00A63DD9" w:rsidP="00A8186E">
            <w:pPr>
              <w:jc w:val="center"/>
              <w:rPr>
                <w:sz w:val="24"/>
                <w:szCs w:val="24"/>
                <w:lang w:val="ru-RU"/>
              </w:rPr>
            </w:pPr>
            <w:r w:rsidRPr="005837D2">
              <w:rPr>
                <w:sz w:val="24"/>
                <w:szCs w:val="24"/>
                <w:lang w:val="ru-RU"/>
              </w:rPr>
              <w:t>Позднякова Т.Ф.</w:t>
            </w:r>
          </w:p>
        </w:tc>
        <w:tc>
          <w:tcPr>
            <w:tcW w:w="2761" w:type="dxa"/>
            <w:tcMar>
              <w:top w:w="57" w:type="dxa"/>
              <w:left w:w="57" w:type="dxa"/>
              <w:bottom w:w="57" w:type="dxa"/>
              <w:right w:w="57" w:type="dxa"/>
            </w:tcMar>
            <w:vAlign w:val="center"/>
          </w:tcPr>
          <w:p w:rsidR="00A63DD9" w:rsidRPr="009B76AD" w:rsidRDefault="00A63DD9" w:rsidP="00A8186E">
            <w:pPr>
              <w:autoSpaceDE w:val="0"/>
              <w:autoSpaceDN w:val="0"/>
              <w:adjustRightInd w:val="0"/>
              <w:jc w:val="center"/>
              <w:rPr>
                <w:sz w:val="24"/>
                <w:szCs w:val="24"/>
                <w:lang w:val="ru-RU"/>
              </w:rPr>
            </w:pPr>
            <w:r w:rsidRPr="009B76AD">
              <w:rPr>
                <w:sz w:val="24"/>
                <w:szCs w:val="24"/>
                <w:lang w:val="ru-RU"/>
              </w:rPr>
              <w:t xml:space="preserve"> «За»</w:t>
            </w:r>
          </w:p>
          <w:p w:rsidR="00A63DD9" w:rsidRPr="009B76AD" w:rsidRDefault="00A63DD9" w:rsidP="00A8186E">
            <w:pPr>
              <w:autoSpaceDE w:val="0"/>
              <w:autoSpaceDN w:val="0"/>
              <w:adjustRightInd w:val="0"/>
              <w:jc w:val="center"/>
              <w:rPr>
                <w:sz w:val="24"/>
                <w:szCs w:val="24"/>
                <w:lang w:val="ru-RU"/>
              </w:rPr>
            </w:pPr>
            <w:r w:rsidRPr="009B76AD">
              <w:rPr>
                <w:sz w:val="24"/>
                <w:szCs w:val="24"/>
                <w:lang w:val="ru-RU"/>
              </w:rPr>
              <w:t>«За»</w:t>
            </w:r>
          </w:p>
          <w:p w:rsidR="00A63DD9" w:rsidRPr="009B76AD" w:rsidRDefault="00A63DD9" w:rsidP="00A8186E">
            <w:pPr>
              <w:autoSpaceDE w:val="0"/>
              <w:autoSpaceDN w:val="0"/>
              <w:adjustRightInd w:val="0"/>
              <w:jc w:val="center"/>
              <w:rPr>
                <w:sz w:val="24"/>
                <w:szCs w:val="24"/>
                <w:lang w:val="ru-RU"/>
              </w:rPr>
            </w:pPr>
            <w:r w:rsidRPr="009B76AD">
              <w:rPr>
                <w:sz w:val="24"/>
                <w:szCs w:val="24"/>
                <w:lang w:val="ru-RU"/>
              </w:rPr>
              <w:t>«За»</w:t>
            </w:r>
          </w:p>
          <w:p w:rsidR="00A63DD9" w:rsidRDefault="00A63DD9" w:rsidP="00A8186E">
            <w:pPr>
              <w:autoSpaceDE w:val="0"/>
              <w:autoSpaceDN w:val="0"/>
              <w:adjustRightInd w:val="0"/>
              <w:jc w:val="center"/>
              <w:rPr>
                <w:sz w:val="24"/>
                <w:szCs w:val="24"/>
                <w:lang w:val="ru-RU"/>
              </w:rPr>
            </w:pPr>
            <w:r w:rsidRPr="009B76AD">
              <w:rPr>
                <w:sz w:val="24"/>
                <w:szCs w:val="24"/>
                <w:lang w:val="ru-RU"/>
              </w:rPr>
              <w:t>«За»</w:t>
            </w:r>
          </w:p>
          <w:p w:rsidR="00A63DD9" w:rsidRPr="009B76AD" w:rsidRDefault="00A63DD9" w:rsidP="00A8186E">
            <w:pPr>
              <w:autoSpaceDE w:val="0"/>
              <w:autoSpaceDN w:val="0"/>
              <w:adjustRightInd w:val="0"/>
              <w:jc w:val="center"/>
              <w:rPr>
                <w:sz w:val="24"/>
                <w:szCs w:val="24"/>
                <w:lang w:val="ru-RU"/>
              </w:rPr>
            </w:pPr>
            <w:r w:rsidRPr="009B76AD">
              <w:rPr>
                <w:sz w:val="24"/>
                <w:szCs w:val="24"/>
                <w:lang w:val="ru-RU"/>
              </w:rPr>
              <w:t>«За»</w:t>
            </w:r>
          </w:p>
        </w:tc>
      </w:tr>
    </w:tbl>
    <w:p w:rsidR="00867E48" w:rsidRPr="00B52F99" w:rsidRDefault="004D019B" w:rsidP="005B6DD6">
      <w:pPr>
        <w:spacing w:line="240" w:lineRule="atLeast"/>
        <w:ind w:firstLine="709"/>
        <w:jc w:val="both"/>
        <w:rPr>
          <w:sz w:val="24"/>
          <w:szCs w:val="24"/>
          <w:lang w:val="ru-RU"/>
        </w:rPr>
      </w:pPr>
      <w:r>
        <w:rPr>
          <w:b/>
          <w:sz w:val="24"/>
          <w:szCs w:val="24"/>
          <w:lang w:val="ru-RU"/>
        </w:rPr>
        <w:t>9</w:t>
      </w:r>
      <w:r w:rsidR="00C7590D" w:rsidRPr="0085686A">
        <w:rPr>
          <w:b/>
          <w:sz w:val="24"/>
          <w:szCs w:val="24"/>
          <w:lang w:val="ru-RU"/>
        </w:rPr>
        <w:t xml:space="preserve">. </w:t>
      </w:r>
      <w:r w:rsidR="00867E48" w:rsidRPr="00B52F99">
        <w:rPr>
          <w:sz w:val="24"/>
          <w:szCs w:val="24"/>
          <w:lang w:val="ru-RU"/>
        </w:rPr>
        <w:t xml:space="preserve">Заседание Единой комиссии завершено </w:t>
      </w:r>
      <w:r w:rsidR="005B6DD6">
        <w:rPr>
          <w:sz w:val="24"/>
          <w:szCs w:val="24"/>
          <w:lang w:val="ru-RU"/>
        </w:rPr>
        <w:t>26</w:t>
      </w:r>
      <w:r w:rsidR="0020335F">
        <w:rPr>
          <w:sz w:val="24"/>
          <w:szCs w:val="24"/>
          <w:lang w:val="ru-RU"/>
        </w:rPr>
        <w:t xml:space="preserve"> </w:t>
      </w:r>
      <w:r w:rsidR="005B6DD6">
        <w:rPr>
          <w:sz w:val="24"/>
          <w:szCs w:val="24"/>
          <w:lang w:val="ru-RU"/>
        </w:rPr>
        <w:t>янва</w:t>
      </w:r>
      <w:r w:rsidR="00617465">
        <w:rPr>
          <w:sz w:val="24"/>
          <w:szCs w:val="24"/>
          <w:lang w:val="ru-RU"/>
        </w:rPr>
        <w:t>ря</w:t>
      </w:r>
      <w:r w:rsidR="0020335F">
        <w:rPr>
          <w:sz w:val="24"/>
          <w:szCs w:val="24"/>
          <w:lang w:val="ru-RU"/>
        </w:rPr>
        <w:t xml:space="preserve"> </w:t>
      </w:r>
      <w:r w:rsidR="005B6DD6">
        <w:rPr>
          <w:sz w:val="24"/>
          <w:szCs w:val="24"/>
          <w:lang w:val="ru-RU"/>
        </w:rPr>
        <w:t>2022</w:t>
      </w:r>
      <w:r w:rsidR="00867E48" w:rsidRPr="00B52F99">
        <w:rPr>
          <w:sz w:val="24"/>
          <w:szCs w:val="24"/>
          <w:lang w:val="ru-RU"/>
        </w:rPr>
        <w:t xml:space="preserve"> г.</w:t>
      </w:r>
    </w:p>
    <w:p w:rsidR="00867E48" w:rsidRPr="00B52F99" w:rsidRDefault="00867E48" w:rsidP="00A63DD9">
      <w:pPr>
        <w:spacing w:line="240" w:lineRule="exact"/>
        <w:ind w:firstLine="709"/>
        <w:jc w:val="both"/>
        <w:rPr>
          <w:sz w:val="24"/>
          <w:szCs w:val="24"/>
          <w:lang w:val="ru-RU"/>
        </w:rPr>
      </w:pPr>
      <w:proofErr w:type="spellStart"/>
      <w:r w:rsidRPr="00834D34">
        <w:rPr>
          <w:sz w:val="24"/>
          <w:szCs w:val="24"/>
        </w:rPr>
        <w:t>Единая</w:t>
      </w:r>
      <w:proofErr w:type="spellEnd"/>
      <w:r w:rsidRPr="00834D34">
        <w:rPr>
          <w:sz w:val="24"/>
          <w:szCs w:val="24"/>
        </w:rPr>
        <w:t xml:space="preserve"> </w:t>
      </w:r>
      <w:proofErr w:type="spellStart"/>
      <w:r w:rsidRPr="00834D34">
        <w:rPr>
          <w:sz w:val="24"/>
          <w:szCs w:val="24"/>
        </w:rPr>
        <w:t>комиссия</w:t>
      </w:r>
      <w:proofErr w:type="spellEnd"/>
      <w:r w:rsidRPr="00834D34">
        <w:rPr>
          <w:sz w:val="24"/>
          <w:szCs w:val="24"/>
        </w:rPr>
        <w:t xml:space="preserve"> в </w:t>
      </w:r>
      <w:proofErr w:type="spellStart"/>
      <w:r w:rsidRPr="00834D34">
        <w:rPr>
          <w:sz w:val="24"/>
          <w:szCs w:val="24"/>
        </w:rPr>
        <w:t>составе</w:t>
      </w:r>
      <w:proofErr w:type="spellEnd"/>
      <w:r w:rsidRPr="00834D34">
        <w:rPr>
          <w:sz w:val="24"/>
          <w:szCs w:val="24"/>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63"/>
        <w:gridCol w:w="1830"/>
        <w:gridCol w:w="3259"/>
      </w:tblGrid>
      <w:tr w:rsidR="004D019B" w:rsidRPr="00B52F99" w:rsidTr="004D019B">
        <w:trPr>
          <w:trHeight w:val="454"/>
        </w:trPr>
        <w:tc>
          <w:tcPr>
            <w:tcW w:w="4663" w:type="dxa"/>
            <w:tcBorders>
              <w:top w:val="nil"/>
              <w:left w:val="nil"/>
              <w:bottom w:val="nil"/>
              <w:right w:val="nil"/>
            </w:tcBorders>
          </w:tcPr>
          <w:p w:rsidR="004D019B" w:rsidRPr="00C753B1" w:rsidRDefault="004D019B" w:rsidP="005B6DD6">
            <w:pPr>
              <w:spacing w:line="240" w:lineRule="exact"/>
              <w:jc w:val="both"/>
              <w:rPr>
                <w:sz w:val="24"/>
                <w:szCs w:val="24"/>
                <w:lang w:val="ru-RU"/>
              </w:rPr>
            </w:pPr>
            <w:r w:rsidRPr="00C753B1">
              <w:rPr>
                <w:sz w:val="24"/>
                <w:szCs w:val="24"/>
                <w:lang w:val="ru-RU"/>
              </w:rPr>
              <w:t>Председатель:</w:t>
            </w:r>
          </w:p>
        </w:tc>
        <w:tc>
          <w:tcPr>
            <w:tcW w:w="1830" w:type="dxa"/>
            <w:tcBorders>
              <w:top w:val="nil"/>
              <w:left w:val="nil"/>
              <w:right w:val="nil"/>
            </w:tcBorders>
          </w:tcPr>
          <w:p w:rsidR="004D019B" w:rsidRPr="00C753B1" w:rsidRDefault="004D019B" w:rsidP="005B6DD6">
            <w:pPr>
              <w:spacing w:line="240" w:lineRule="exact"/>
              <w:jc w:val="both"/>
              <w:rPr>
                <w:sz w:val="24"/>
                <w:szCs w:val="24"/>
                <w:lang w:val="ru-RU"/>
              </w:rPr>
            </w:pPr>
          </w:p>
        </w:tc>
        <w:tc>
          <w:tcPr>
            <w:tcW w:w="3259" w:type="dxa"/>
            <w:tcBorders>
              <w:top w:val="nil"/>
              <w:left w:val="nil"/>
              <w:bottom w:val="nil"/>
              <w:right w:val="nil"/>
            </w:tcBorders>
            <w:vAlign w:val="bottom"/>
          </w:tcPr>
          <w:p w:rsidR="004D019B" w:rsidRPr="00C753B1" w:rsidRDefault="004D019B" w:rsidP="005B6DD6">
            <w:pPr>
              <w:spacing w:line="240" w:lineRule="exact"/>
              <w:jc w:val="both"/>
              <w:rPr>
                <w:sz w:val="24"/>
                <w:szCs w:val="24"/>
                <w:lang w:val="ru-RU"/>
              </w:rPr>
            </w:pPr>
            <w:proofErr w:type="spellStart"/>
            <w:r w:rsidRPr="00C753B1">
              <w:rPr>
                <w:sz w:val="24"/>
                <w:szCs w:val="24"/>
                <w:lang w:val="ru-RU"/>
              </w:rPr>
              <w:t>Захарко</w:t>
            </w:r>
            <w:proofErr w:type="spellEnd"/>
            <w:r w:rsidRPr="00C753B1">
              <w:rPr>
                <w:sz w:val="24"/>
                <w:szCs w:val="24"/>
                <w:lang w:val="ru-RU"/>
              </w:rPr>
              <w:t xml:space="preserve"> Л.В.</w:t>
            </w:r>
          </w:p>
        </w:tc>
      </w:tr>
      <w:tr w:rsidR="004D019B" w:rsidRPr="00B52F99" w:rsidTr="004D019B">
        <w:trPr>
          <w:trHeight w:val="454"/>
        </w:trPr>
        <w:tc>
          <w:tcPr>
            <w:tcW w:w="4663" w:type="dxa"/>
            <w:tcBorders>
              <w:top w:val="nil"/>
              <w:left w:val="nil"/>
              <w:bottom w:val="nil"/>
              <w:right w:val="nil"/>
            </w:tcBorders>
          </w:tcPr>
          <w:p w:rsidR="004D019B" w:rsidRPr="00C753B1" w:rsidRDefault="004D019B" w:rsidP="005B6DD6">
            <w:pPr>
              <w:spacing w:line="240" w:lineRule="exact"/>
              <w:jc w:val="both"/>
              <w:rPr>
                <w:sz w:val="24"/>
                <w:szCs w:val="24"/>
                <w:lang w:val="ru-RU"/>
              </w:rPr>
            </w:pPr>
            <w:r w:rsidRPr="00C753B1">
              <w:rPr>
                <w:sz w:val="24"/>
                <w:szCs w:val="24"/>
                <w:lang w:val="ru-RU"/>
              </w:rPr>
              <w:t>Заместитель председателя</w:t>
            </w:r>
          </w:p>
        </w:tc>
        <w:tc>
          <w:tcPr>
            <w:tcW w:w="1830" w:type="dxa"/>
            <w:tcBorders>
              <w:left w:val="nil"/>
              <w:right w:val="nil"/>
            </w:tcBorders>
          </w:tcPr>
          <w:p w:rsidR="004D019B" w:rsidRPr="00C753B1" w:rsidRDefault="004D019B" w:rsidP="005B6DD6">
            <w:pPr>
              <w:spacing w:line="240" w:lineRule="exact"/>
              <w:jc w:val="both"/>
              <w:rPr>
                <w:sz w:val="24"/>
                <w:szCs w:val="24"/>
                <w:lang w:val="ru-RU"/>
              </w:rPr>
            </w:pPr>
          </w:p>
        </w:tc>
        <w:tc>
          <w:tcPr>
            <w:tcW w:w="3259" w:type="dxa"/>
            <w:tcBorders>
              <w:top w:val="nil"/>
              <w:left w:val="nil"/>
              <w:bottom w:val="nil"/>
              <w:right w:val="nil"/>
            </w:tcBorders>
            <w:vAlign w:val="bottom"/>
          </w:tcPr>
          <w:p w:rsidR="004D019B" w:rsidRPr="00C753B1" w:rsidRDefault="004D019B" w:rsidP="005B6DD6">
            <w:pPr>
              <w:spacing w:line="240" w:lineRule="exact"/>
              <w:jc w:val="both"/>
              <w:rPr>
                <w:sz w:val="24"/>
                <w:szCs w:val="24"/>
              </w:rPr>
            </w:pPr>
            <w:proofErr w:type="spellStart"/>
            <w:r>
              <w:rPr>
                <w:sz w:val="24"/>
                <w:szCs w:val="24"/>
                <w:lang w:val="ru-RU"/>
              </w:rPr>
              <w:t>Гаркина</w:t>
            </w:r>
            <w:proofErr w:type="spellEnd"/>
            <w:r>
              <w:rPr>
                <w:sz w:val="24"/>
                <w:szCs w:val="24"/>
                <w:lang w:val="ru-RU"/>
              </w:rPr>
              <w:t xml:space="preserve"> Е.В.</w:t>
            </w:r>
          </w:p>
        </w:tc>
      </w:tr>
      <w:tr w:rsidR="004D019B" w:rsidRPr="00B52F99" w:rsidTr="004D019B">
        <w:trPr>
          <w:trHeight w:val="454"/>
        </w:trPr>
        <w:tc>
          <w:tcPr>
            <w:tcW w:w="4663" w:type="dxa"/>
            <w:tcBorders>
              <w:top w:val="nil"/>
              <w:left w:val="nil"/>
              <w:bottom w:val="nil"/>
              <w:right w:val="nil"/>
            </w:tcBorders>
          </w:tcPr>
          <w:p w:rsidR="004D019B" w:rsidRPr="00C753B1" w:rsidRDefault="004D019B" w:rsidP="005B6DD6">
            <w:pPr>
              <w:spacing w:line="240" w:lineRule="exact"/>
              <w:jc w:val="both"/>
              <w:rPr>
                <w:sz w:val="24"/>
                <w:szCs w:val="24"/>
                <w:lang w:val="ru-RU"/>
              </w:rPr>
            </w:pPr>
            <w:r w:rsidRPr="00C753B1">
              <w:rPr>
                <w:sz w:val="24"/>
                <w:szCs w:val="24"/>
                <w:lang w:val="ru-RU"/>
              </w:rPr>
              <w:t>Члены комиссии</w:t>
            </w:r>
          </w:p>
        </w:tc>
        <w:tc>
          <w:tcPr>
            <w:tcW w:w="1830" w:type="dxa"/>
            <w:tcBorders>
              <w:left w:val="nil"/>
              <w:right w:val="nil"/>
            </w:tcBorders>
          </w:tcPr>
          <w:p w:rsidR="004D019B" w:rsidRPr="00C753B1" w:rsidRDefault="004D019B" w:rsidP="005B6DD6">
            <w:pPr>
              <w:spacing w:line="240" w:lineRule="exact"/>
              <w:jc w:val="both"/>
              <w:rPr>
                <w:sz w:val="24"/>
                <w:szCs w:val="24"/>
                <w:lang w:val="ru-RU"/>
              </w:rPr>
            </w:pPr>
          </w:p>
        </w:tc>
        <w:tc>
          <w:tcPr>
            <w:tcW w:w="3259" w:type="dxa"/>
            <w:tcBorders>
              <w:top w:val="nil"/>
              <w:left w:val="nil"/>
              <w:bottom w:val="nil"/>
              <w:right w:val="nil"/>
            </w:tcBorders>
            <w:vAlign w:val="bottom"/>
          </w:tcPr>
          <w:p w:rsidR="004D019B" w:rsidRPr="00C753B1" w:rsidRDefault="004D019B" w:rsidP="005B6DD6">
            <w:pPr>
              <w:spacing w:line="240" w:lineRule="exact"/>
              <w:jc w:val="both"/>
              <w:rPr>
                <w:sz w:val="24"/>
                <w:szCs w:val="24"/>
                <w:lang w:val="ru-RU"/>
              </w:rPr>
            </w:pPr>
            <w:r w:rsidRPr="00C753B1">
              <w:rPr>
                <w:sz w:val="24"/>
                <w:szCs w:val="24"/>
                <w:lang w:val="ru-RU"/>
              </w:rPr>
              <w:t>Черемисина С.В.</w:t>
            </w:r>
          </w:p>
        </w:tc>
      </w:tr>
      <w:tr w:rsidR="004D019B" w:rsidRPr="00B52F99" w:rsidTr="004D019B">
        <w:trPr>
          <w:trHeight w:val="454"/>
        </w:trPr>
        <w:tc>
          <w:tcPr>
            <w:tcW w:w="4663" w:type="dxa"/>
            <w:tcBorders>
              <w:top w:val="nil"/>
              <w:left w:val="nil"/>
              <w:bottom w:val="nil"/>
              <w:right w:val="nil"/>
            </w:tcBorders>
          </w:tcPr>
          <w:p w:rsidR="004D019B" w:rsidRPr="00C753B1" w:rsidRDefault="004D019B" w:rsidP="005B6DD6">
            <w:pPr>
              <w:spacing w:line="240" w:lineRule="exact"/>
              <w:jc w:val="both"/>
              <w:rPr>
                <w:sz w:val="24"/>
                <w:szCs w:val="24"/>
                <w:lang w:val="ru-RU"/>
              </w:rPr>
            </w:pPr>
          </w:p>
        </w:tc>
        <w:tc>
          <w:tcPr>
            <w:tcW w:w="1830" w:type="dxa"/>
            <w:tcBorders>
              <w:left w:val="nil"/>
              <w:right w:val="nil"/>
            </w:tcBorders>
          </w:tcPr>
          <w:p w:rsidR="004D019B" w:rsidRPr="00C753B1" w:rsidRDefault="004D019B" w:rsidP="005B6DD6">
            <w:pPr>
              <w:spacing w:line="240" w:lineRule="exact"/>
              <w:jc w:val="both"/>
              <w:rPr>
                <w:sz w:val="24"/>
                <w:szCs w:val="24"/>
                <w:lang w:val="ru-RU"/>
              </w:rPr>
            </w:pPr>
          </w:p>
        </w:tc>
        <w:tc>
          <w:tcPr>
            <w:tcW w:w="3259" w:type="dxa"/>
            <w:tcBorders>
              <w:top w:val="nil"/>
              <w:left w:val="nil"/>
              <w:bottom w:val="nil"/>
              <w:right w:val="nil"/>
            </w:tcBorders>
            <w:vAlign w:val="bottom"/>
          </w:tcPr>
          <w:p w:rsidR="004D019B" w:rsidRPr="00C753B1" w:rsidRDefault="004D019B" w:rsidP="005B6DD6">
            <w:pPr>
              <w:spacing w:line="240" w:lineRule="exact"/>
              <w:jc w:val="both"/>
              <w:rPr>
                <w:sz w:val="24"/>
                <w:szCs w:val="24"/>
                <w:lang w:val="ru-RU"/>
              </w:rPr>
            </w:pPr>
            <w:r w:rsidRPr="00C753B1">
              <w:rPr>
                <w:sz w:val="24"/>
                <w:szCs w:val="24"/>
                <w:lang w:val="ru-RU"/>
              </w:rPr>
              <w:t>Волков К.В.</w:t>
            </w:r>
          </w:p>
        </w:tc>
      </w:tr>
      <w:tr w:rsidR="004D019B" w:rsidRPr="00B52F99" w:rsidTr="004D019B">
        <w:trPr>
          <w:trHeight w:val="454"/>
        </w:trPr>
        <w:tc>
          <w:tcPr>
            <w:tcW w:w="4663" w:type="dxa"/>
            <w:tcBorders>
              <w:top w:val="nil"/>
              <w:left w:val="nil"/>
              <w:bottom w:val="nil"/>
              <w:right w:val="nil"/>
            </w:tcBorders>
          </w:tcPr>
          <w:p w:rsidR="004D019B" w:rsidRPr="00C753B1" w:rsidRDefault="004D019B" w:rsidP="005B6DD6">
            <w:pPr>
              <w:spacing w:line="240" w:lineRule="exact"/>
              <w:jc w:val="both"/>
              <w:rPr>
                <w:sz w:val="24"/>
                <w:szCs w:val="24"/>
                <w:lang w:val="ru-RU"/>
              </w:rPr>
            </w:pPr>
          </w:p>
        </w:tc>
        <w:tc>
          <w:tcPr>
            <w:tcW w:w="1830" w:type="dxa"/>
            <w:tcBorders>
              <w:left w:val="nil"/>
              <w:right w:val="nil"/>
            </w:tcBorders>
          </w:tcPr>
          <w:p w:rsidR="004D019B" w:rsidRPr="00C753B1" w:rsidRDefault="004D019B" w:rsidP="005B6DD6">
            <w:pPr>
              <w:spacing w:line="240" w:lineRule="exact"/>
              <w:jc w:val="both"/>
              <w:rPr>
                <w:sz w:val="24"/>
                <w:szCs w:val="24"/>
                <w:lang w:val="ru-RU"/>
              </w:rPr>
            </w:pPr>
          </w:p>
        </w:tc>
        <w:tc>
          <w:tcPr>
            <w:tcW w:w="3259" w:type="dxa"/>
            <w:tcBorders>
              <w:top w:val="nil"/>
              <w:left w:val="nil"/>
              <w:bottom w:val="nil"/>
              <w:right w:val="nil"/>
            </w:tcBorders>
            <w:vAlign w:val="bottom"/>
          </w:tcPr>
          <w:p w:rsidR="004D019B" w:rsidRPr="00C753B1" w:rsidRDefault="004D019B" w:rsidP="005B6DD6">
            <w:pPr>
              <w:spacing w:line="240" w:lineRule="exact"/>
              <w:jc w:val="both"/>
              <w:rPr>
                <w:sz w:val="24"/>
                <w:szCs w:val="24"/>
                <w:lang w:val="ru-RU"/>
              </w:rPr>
            </w:pPr>
            <w:r>
              <w:rPr>
                <w:sz w:val="24"/>
                <w:szCs w:val="24"/>
                <w:lang w:val="ru-RU"/>
              </w:rPr>
              <w:t>Позднякова Т.Ф.</w:t>
            </w:r>
          </w:p>
        </w:tc>
      </w:tr>
    </w:tbl>
    <w:p w:rsidR="0091749B" w:rsidRPr="00503A95" w:rsidRDefault="0091749B" w:rsidP="00A63DD9">
      <w:pPr>
        <w:spacing w:line="340" w:lineRule="exact"/>
        <w:jc w:val="both"/>
        <w:rPr>
          <w:b/>
          <w:sz w:val="24"/>
          <w:szCs w:val="24"/>
          <w:lang w:val="ru-RU"/>
        </w:rPr>
      </w:pPr>
    </w:p>
    <w:sectPr w:rsidR="0091749B" w:rsidRPr="00503A95" w:rsidSect="00151E1D">
      <w:footerReference w:type="even" r:id="rId8"/>
      <w:footerReference w:type="default" r:id="rId9"/>
      <w:pgSz w:w="11906" w:h="16838"/>
      <w:pgMar w:top="851"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43437" w:rsidRDefault="00D43437">
      <w:r>
        <w:separator/>
      </w:r>
    </w:p>
  </w:endnote>
  <w:endnote w:type="continuationSeparator" w:id="0">
    <w:p w:rsidR="00D43437" w:rsidRDefault="00D4343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MS Mincho"/>
    <w:charset w:val="80"/>
    <w:family w:val="auto"/>
    <w:pitch w:val="default"/>
    <w:sig w:usb0="00000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CC"/>
    <w:family w:val="swiss"/>
    <w:pitch w:val="variable"/>
    <w:sig w:usb0="00000287" w:usb1="00000800" w:usb2="00000000" w:usb3="00000000" w:csb0="0000009F" w:csb1="00000000"/>
  </w:font>
  <w:font w:name="Consultant">
    <w:altName w:val="Courier New"/>
    <w:charset w:val="00"/>
    <w:family w:val="modern"/>
    <w:pitch w:val="default"/>
    <w:sig w:usb0="00000000" w:usb1="00000000" w:usb2="00000000" w:usb3="00000000" w:csb0="00000000"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ndale Sans UI">
    <w:altName w:val="Arial Unicode MS"/>
    <w:charset w:val="00"/>
    <w:family w:val="auto"/>
    <w:pitch w:val="variable"/>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Sylfaen">
    <w:panose1 w:val="010A0502050306030303"/>
    <w:charset w:val="00"/>
    <w:family w:val="roman"/>
    <w:notTrueType/>
    <w:pitch w:val="variable"/>
    <w:sig w:usb0="00C00283" w:usb1="00000000" w:usb2="00000000" w:usb3="00000000" w:csb0="0000000D"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5AE8" w:rsidRDefault="006E28C2" w:rsidP="00934EEA">
    <w:pPr>
      <w:pStyle w:val="af1"/>
      <w:framePr w:wrap="around" w:vAnchor="text" w:hAnchor="margin" w:xAlign="right" w:y="1"/>
      <w:rPr>
        <w:rStyle w:val="af3"/>
      </w:rPr>
    </w:pPr>
    <w:r>
      <w:rPr>
        <w:rStyle w:val="af3"/>
      </w:rPr>
      <w:fldChar w:fldCharType="begin"/>
    </w:r>
    <w:r w:rsidR="00105AE8">
      <w:rPr>
        <w:rStyle w:val="af3"/>
      </w:rPr>
      <w:instrText xml:space="preserve">PAGE  </w:instrText>
    </w:r>
    <w:r>
      <w:rPr>
        <w:rStyle w:val="af3"/>
      </w:rPr>
      <w:fldChar w:fldCharType="end"/>
    </w:r>
  </w:p>
  <w:p w:rsidR="00105AE8" w:rsidRDefault="00105AE8" w:rsidP="006E31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5AE8" w:rsidRDefault="00105AE8" w:rsidP="00934EEA">
    <w:pPr>
      <w:pStyle w:val="af1"/>
      <w:framePr w:wrap="around" w:vAnchor="text" w:hAnchor="margin" w:xAlign="right" w:y="1"/>
      <w:rPr>
        <w:rStyle w:val="af3"/>
      </w:rPr>
    </w:pPr>
  </w:p>
  <w:p w:rsidR="00105AE8" w:rsidRPr="00877DE4" w:rsidRDefault="006E28C2" w:rsidP="00877DE4">
    <w:pPr>
      <w:pStyle w:val="af1"/>
      <w:ind w:right="360"/>
      <w:jc w:val="center"/>
      <w:rPr>
        <w:lang w:val="ru-RU"/>
      </w:rPr>
    </w:pPr>
    <w:r>
      <w:rPr>
        <w:rStyle w:val="af3"/>
      </w:rPr>
      <w:fldChar w:fldCharType="begin"/>
    </w:r>
    <w:r w:rsidR="00105AE8">
      <w:rPr>
        <w:rStyle w:val="af3"/>
      </w:rPr>
      <w:instrText xml:space="preserve"> PAGE </w:instrText>
    </w:r>
    <w:r>
      <w:rPr>
        <w:rStyle w:val="af3"/>
      </w:rPr>
      <w:fldChar w:fldCharType="separate"/>
    </w:r>
    <w:r w:rsidR="0074714D">
      <w:rPr>
        <w:rStyle w:val="af3"/>
        <w:noProof/>
      </w:rPr>
      <w:t>1</w:t>
    </w:r>
    <w:r>
      <w:rPr>
        <w:rStyle w:val="af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43437" w:rsidRDefault="00D43437">
      <w:r>
        <w:separator/>
      </w:r>
    </w:p>
  </w:footnote>
  <w:footnote w:type="continuationSeparator" w:id="0">
    <w:p w:rsidR="00D43437" w:rsidRDefault="00D4343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styleLink w:val="WWNum54"/>
    <w:lvl w:ilvl="0">
      <w:start w:val="1"/>
      <w:numFmt w:val="decimal"/>
      <w:pStyle w:val="4"/>
      <w:lvlText w:val="%1."/>
      <w:lvlJc w:val="left"/>
      <w:pPr>
        <w:tabs>
          <w:tab w:val="num" w:pos="926"/>
        </w:tabs>
        <w:ind w:left="926" w:hanging="360"/>
      </w:pPr>
    </w:lvl>
  </w:abstractNum>
  <w:abstractNum w:abstractNumId="3">
    <w:nsid w:val="FFFFFF80"/>
    <w:multiLevelType w:val="singleLevel"/>
    <w:tmpl w:val="0F546B24"/>
    <w:styleLink w:val="WWNum59"/>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02F826AC"/>
    <w:styleLink w:val="WWNum49"/>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D78470F4"/>
    <w:styleLink w:val="WWNum39"/>
    <w:lvl w:ilvl="0">
      <w:start w:val="1"/>
      <w:numFmt w:val="bullet"/>
      <w:pStyle w:val="40"/>
      <w:lvlText w:val=""/>
      <w:lvlJc w:val="left"/>
      <w:pPr>
        <w:tabs>
          <w:tab w:val="num" w:pos="926"/>
        </w:tabs>
        <w:ind w:left="926" w:hanging="360"/>
      </w:pPr>
      <w:rPr>
        <w:rFonts w:ascii="Symbol" w:hAnsi="Symbol" w:hint="default"/>
      </w:rPr>
    </w:lvl>
  </w:abstractNum>
  <w:abstractNum w:abstractNumId="6">
    <w:nsid w:val="FFFFFF83"/>
    <w:multiLevelType w:val="singleLevel"/>
    <w:tmpl w:val="635654DE"/>
    <w:lvl w:ilvl="0">
      <w:start w:val="1"/>
      <w:numFmt w:val="bullet"/>
      <w:pStyle w:val="3"/>
      <w:lvlText w:val=""/>
      <w:lvlJc w:val="left"/>
      <w:pPr>
        <w:tabs>
          <w:tab w:val="num" w:pos="643"/>
        </w:tabs>
        <w:ind w:left="643" w:hanging="360"/>
      </w:pPr>
      <w:rPr>
        <w:rFonts w:ascii="Symbol" w:hAnsi="Symbol" w:hint="default"/>
      </w:rPr>
    </w:lvl>
  </w:abstractNum>
  <w:abstractNum w:abstractNumId="7">
    <w:nsid w:val="FFFFFF88"/>
    <w:multiLevelType w:val="singleLevel"/>
    <w:tmpl w:val="92B815F8"/>
    <w:styleLink w:val="WWNum44"/>
    <w:lvl w:ilvl="0">
      <w:start w:val="1"/>
      <w:numFmt w:val="decimal"/>
      <w:pStyle w:val="30"/>
      <w:lvlText w:val="%1."/>
      <w:lvlJc w:val="left"/>
      <w:pPr>
        <w:tabs>
          <w:tab w:val="num" w:pos="360"/>
        </w:tabs>
        <w:ind w:left="360" w:hanging="360"/>
      </w:pPr>
    </w:lvl>
  </w:abstractNum>
  <w:abstractNum w:abstractNumId="8">
    <w:nsid w:val="FFFFFF89"/>
    <w:multiLevelType w:val="singleLevel"/>
    <w:tmpl w:val="8758AD02"/>
    <w:styleLink w:val="WWNum5"/>
    <w:lvl w:ilvl="0">
      <w:start w:val="1"/>
      <w:numFmt w:val="bullet"/>
      <w:pStyle w:val="a1"/>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00000009"/>
    <w:multiLevelType w:val="multilevel"/>
    <w:tmpl w:val="00000009"/>
    <w:styleLink w:val="WW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12"/>
    <w:multiLevelType w:val="multilevel"/>
    <w:tmpl w:val="00000012"/>
    <w:styleLink w:val="WWNum5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4BC58A5"/>
    <w:multiLevelType w:val="hybridMultilevel"/>
    <w:tmpl w:val="F7FAF7A2"/>
    <w:styleLink w:val="WWNum3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0CBE0BC3"/>
    <w:multiLevelType w:val="multilevel"/>
    <w:tmpl w:val="A2BED852"/>
    <w:name w:val="WW8Num2"/>
    <w:lvl w:ilvl="0">
      <w:start w:val="1"/>
      <w:numFmt w:val="decimal"/>
      <w:lvlText w:val="1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1">
      <w:start w:val="18"/>
      <w:numFmt w:val="decimal"/>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4">
    <w:nsid w:val="1E0967C9"/>
    <w:multiLevelType w:val="multilevel"/>
    <w:tmpl w:val="6E763512"/>
    <w:lvl w:ilvl="0">
      <w:start w:val="1"/>
      <w:numFmt w:val="decimal"/>
      <w:pStyle w:val="a2"/>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1E7E04D5"/>
    <w:multiLevelType w:val="singleLevel"/>
    <w:tmpl w:val="D34A6FD8"/>
    <w:lvl w:ilvl="0">
      <w:start w:val="1"/>
      <w:numFmt w:val="decimal"/>
      <w:pStyle w:val="31"/>
      <w:lvlText w:val="%1."/>
      <w:lvlJc w:val="left"/>
      <w:pPr>
        <w:tabs>
          <w:tab w:val="num" w:pos="360"/>
        </w:tabs>
        <w:ind w:left="360" w:hanging="360"/>
      </w:pPr>
    </w:lvl>
  </w:abstractNum>
  <w:abstractNum w:abstractNumId="16">
    <w:nsid w:val="1FCC1FC6"/>
    <w:multiLevelType w:val="multilevel"/>
    <w:tmpl w:val="3394073A"/>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nsid w:val="261D6338"/>
    <w:multiLevelType w:val="multilevel"/>
    <w:tmpl w:val="5DCA6E1C"/>
    <w:lvl w:ilvl="0">
      <w:start w:val="7"/>
      <w:numFmt w:val="decimal"/>
      <w:lvlText w:val="%1."/>
      <w:lvlJc w:val="left"/>
      <w:pPr>
        <w:ind w:left="360" w:hanging="360"/>
      </w:pPr>
      <w:rPr>
        <w:rFonts w:hint="default"/>
        <w:b/>
        <w:color w:val="auto"/>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8">
    <w:nsid w:val="2E982F85"/>
    <w:multiLevelType w:val="multilevel"/>
    <w:tmpl w:val="67B608BE"/>
    <w:styleLink w:val="WWNum5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9">
    <w:nsid w:val="321A5E2D"/>
    <w:multiLevelType w:val="multilevel"/>
    <w:tmpl w:val="40186CDC"/>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nsid w:val="32F0644D"/>
    <w:multiLevelType w:val="multilevel"/>
    <w:tmpl w:val="4EF09D64"/>
    <w:styleLink w:val="WWNum5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nsid w:val="450D39E0"/>
    <w:multiLevelType w:val="hybridMultilevel"/>
    <w:tmpl w:val="4AC6F44C"/>
    <w:styleLink w:val="WWNum411"/>
    <w:lvl w:ilvl="0" w:tplc="5F9A12B0">
      <w:start w:val="4"/>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2">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2"/>
      <w:lvlText w:val="%1.%2.%3"/>
      <w:lvlJc w:val="left"/>
      <w:pPr>
        <w:tabs>
          <w:tab w:val="num" w:pos="862"/>
        </w:tabs>
        <w:ind w:left="862" w:hanging="720"/>
      </w:pPr>
      <w:rPr>
        <w:rFonts w:hint="default"/>
      </w:rPr>
    </w:lvl>
    <w:lvl w:ilvl="3">
      <w:start w:val="1"/>
      <w:numFmt w:val="decimal"/>
      <w:pStyle w:val="41"/>
      <w:lvlText w:val="%1.%2.%3.%4"/>
      <w:lvlJc w:val="left"/>
      <w:pPr>
        <w:tabs>
          <w:tab w:val="num" w:pos="2124"/>
        </w:tabs>
        <w:ind w:left="2124" w:hanging="864"/>
      </w:pPr>
      <w:rPr>
        <w:rFonts w:hint="default"/>
      </w:rPr>
    </w:lvl>
    <w:lvl w:ilvl="4">
      <w:start w:val="1"/>
      <w:numFmt w:val="decimal"/>
      <w:pStyle w:val="51"/>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3">
    <w:nsid w:val="50EF3766"/>
    <w:multiLevelType w:val="multilevel"/>
    <w:tmpl w:val="1CD46B9A"/>
    <w:styleLink w:val="WWNum4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nsid w:val="58A46562"/>
    <w:multiLevelType w:val="multilevel"/>
    <w:tmpl w:val="363AB1DC"/>
    <w:styleLink w:val="WWNum3"/>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nsid w:val="64027200"/>
    <w:multiLevelType w:val="multilevel"/>
    <w:tmpl w:val="EC0E65F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65FD71E9"/>
    <w:multiLevelType w:val="hybridMultilevel"/>
    <w:tmpl w:val="1F7AD83A"/>
    <w:lvl w:ilvl="0" w:tplc="BEC40740">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nsid w:val="66B74C6F"/>
    <w:multiLevelType w:val="hybridMultilevel"/>
    <w:tmpl w:val="62803BA4"/>
    <w:styleLink w:val="WWNum4"/>
    <w:lvl w:ilvl="0" w:tplc="D97C0848">
      <w:start w:val="1"/>
      <w:numFmt w:val="decimal"/>
      <w:lvlText w:val="%1."/>
      <w:lvlJc w:val="left"/>
      <w:pPr>
        <w:ind w:left="720" w:hanging="360"/>
      </w:pPr>
      <w:rPr>
        <w:rFonts w:hint="default"/>
      </w:rPr>
    </w:lvl>
    <w:lvl w:ilvl="1" w:tplc="0332E568" w:tentative="1">
      <w:start w:val="1"/>
      <w:numFmt w:val="lowerLetter"/>
      <w:lvlText w:val="%2."/>
      <w:lvlJc w:val="left"/>
      <w:pPr>
        <w:ind w:left="1440" w:hanging="360"/>
      </w:pPr>
    </w:lvl>
    <w:lvl w:ilvl="2" w:tplc="866C5D40" w:tentative="1">
      <w:start w:val="1"/>
      <w:numFmt w:val="lowerRoman"/>
      <w:lvlText w:val="%3."/>
      <w:lvlJc w:val="right"/>
      <w:pPr>
        <w:ind w:left="2160" w:hanging="180"/>
      </w:pPr>
    </w:lvl>
    <w:lvl w:ilvl="3" w:tplc="C4381682" w:tentative="1">
      <w:start w:val="1"/>
      <w:numFmt w:val="decimal"/>
      <w:lvlText w:val="%4."/>
      <w:lvlJc w:val="left"/>
      <w:pPr>
        <w:ind w:left="2880" w:hanging="360"/>
      </w:pPr>
    </w:lvl>
    <w:lvl w:ilvl="4" w:tplc="C6345038" w:tentative="1">
      <w:start w:val="1"/>
      <w:numFmt w:val="lowerLetter"/>
      <w:lvlText w:val="%5."/>
      <w:lvlJc w:val="left"/>
      <w:pPr>
        <w:ind w:left="3600" w:hanging="360"/>
      </w:pPr>
    </w:lvl>
    <w:lvl w:ilvl="5" w:tplc="FDC875D6" w:tentative="1">
      <w:start w:val="1"/>
      <w:numFmt w:val="lowerRoman"/>
      <w:lvlText w:val="%6."/>
      <w:lvlJc w:val="right"/>
      <w:pPr>
        <w:ind w:left="4320" w:hanging="180"/>
      </w:pPr>
    </w:lvl>
    <w:lvl w:ilvl="6" w:tplc="36804C4E" w:tentative="1">
      <w:start w:val="1"/>
      <w:numFmt w:val="decimal"/>
      <w:lvlText w:val="%7."/>
      <w:lvlJc w:val="left"/>
      <w:pPr>
        <w:ind w:left="5040" w:hanging="360"/>
      </w:pPr>
    </w:lvl>
    <w:lvl w:ilvl="7" w:tplc="B31EFD6C" w:tentative="1">
      <w:start w:val="1"/>
      <w:numFmt w:val="lowerLetter"/>
      <w:lvlText w:val="%8."/>
      <w:lvlJc w:val="left"/>
      <w:pPr>
        <w:ind w:left="5760" w:hanging="360"/>
      </w:pPr>
    </w:lvl>
    <w:lvl w:ilvl="8" w:tplc="E5048F80" w:tentative="1">
      <w:start w:val="1"/>
      <w:numFmt w:val="lowerRoman"/>
      <w:lvlText w:val="%9."/>
      <w:lvlJc w:val="right"/>
      <w:pPr>
        <w:ind w:left="6480" w:hanging="180"/>
      </w:pPr>
    </w:lvl>
  </w:abstractNum>
  <w:abstractNum w:abstractNumId="28">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1"/>
  </w:num>
  <w:num w:numId="3">
    <w:abstractNumId w:val="18"/>
  </w:num>
  <w:num w:numId="4">
    <w:abstractNumId w:val="10"/>
  </w:num>
  <w:num w:numId="5">
    <w:abstractNumId w:val="11"/>
  </w:num>
  <w:num w:numId="6">
    <w:abstractNumId w:val="22"/>
  </w:num>
  <w:num w:numId="7">
    <w:abstractNumId w:val="6"/>
  </w:num>
  <w:num w:numId="8">
    <w:abstractNumId w:val="5"/>
  </w:num>
  <w:num w:numId="9">
    <w:abstractNumId w:val="4"/>
  </w:num>
  <w:num w:numId="10">
    <w:abstractNumId w:val="3"/>
  </w:num>
  <w:num w:numId="11">
    <w:abstractNumId w:val="7"/>
  </w:num>
  <w:num w:numId="12">
    <w:abstractNumId w:val="2"/>
  </w:num>
  <w:num w:numId="13">
    <w:abstractNumId w:val="1"/>
  </w:num>
  <w:num w:numId="14">
    <w:abstractNumId w:val="0"/>
  </w:num>
  <w:num w:numId="15">
    <w:abstractNumId w:val="28"/>
  </w:num>
  <w:num w:numId="16">
    <w:abstractNumId w:val="24"/>
  </w:num>
  <w:num w:numId="17">
    <w:abstractNumId w:val="27"/>
  </w:num>
  <w:num w:numId="18">
    <w:abstractNumId w:val="8"/>
  </w:num>
  <w:num w:numId="19">
    <w:abstractNumId w:val="14"/>
  </w:num>
  <w:num w:numId="20">
    <w:abstractNumId w:val="15"/>
  </w:num>
  <w:num w:numId="21">
    <w:abstractNumId w:val="19"/>
  </w:num>
  <w:num w:numId="22">
    <w:abstractNumId w:val="16"/>
  </w:num>
  <w:num w:numId="23">
    <w:abstractNumId w:val="23"/>
  </w:num>
  <w:num w:numId="24">
    <w:abstractNumId w:val="20"/>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6"/>
  </w:num>
  <w:num w:numId="28">
    <w:abstractNumId w:val="17"/>
  </w:num>
  <w:num w:numId="29">
    <w:abstractNumId w:val="25"/>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566A"/>
    <w:rsid w:val="00011A3E"/>
    <w:rsid w:val="00011B0E"/>
    <w:rsid w:val="00012661"/>
    <w:rsid w:val="0001318C"/>
    <w:rsid w:val="00013DAE"/>
    <w:rsid w:val="00014296"/>
    <w:rsid w:val="00014643"/>
    <w:rsid w:val="00014D26"/>
    <w:rsid w:val="00017B38"/>
    <w:rsid w:val="00020444"/>
    <w:rsid w:val="0002044E"/>
    <w:rsid w:val="000239B4"/>
    <w:rsid w:val="00023F6D"/>
    <w:rsid w:val="00025380"/>
    <w:rsid w:val="00026091"/>
    <w:rsid w:val="000260A8"/>
    <w:rsid w:val="00027B73"/>
    <w:rsid w:val="00030B72"/>
    <w:rsid w:val="00030EC9"/>
    <w:rsid w:val="00031D44"/>
    <w:rsid w:val="000331EE"/>
    <w:rsid w:val="00033DD3"/>
    <w:rsid w:val="00034118"/>
    <w:rsid w:val="00035378"/>
    <w:rsid w:val="00037547"/>
    <w:rsid w:val="00037B9F"/>
    <w:rsid w:val="00041E35"/>
    <w:rsid w:val="0004400E"/>
    <w:rsid w:val="00044648"/>
    <w:rsid w:val="0005390D"/>
    <w:rsid w:val="00053A02"/>
    <w:rsid w:val="000542B7"/>
    <w:rsid w:val="000569EE"/>
    <w:rsid w:val="00057F28"/>
    <w:rsid w:val="00061085"/>
    <w:rsid w:val="00061594"/>
    <w:rsid w:val="00062485"/>
    <w:rsid w:val="00064874"/>
    <w:rsid w:val="000668FA"/>
    <w:rsid w:val="0008024D"/>
    <w:rsid w:val="00081599"/>
    <w:rsid w:val="00083907"/>
    <w:rsid w:val="00086373"/>
    <w:rsid w:val="0008700F"/>
    <w:rsid w:val="0008742B"/>
    <w:rsid w:val="00087878"/>
    <w:rsid w:val="00090BE9"/>
    <w:rsid w:val="000919B0"/>
    <w:rsid w:val="00091E02"/>
    <w:rsid w:val="00093104"/>
    <w:rsid w:val="00093B2D"/>
    <w:rsid w:val="00093F28"/>
    <w:rsid w:val="00095138"/>
    <w:rsid w:val="00097F7E"/>
    <w:rsid w:val="000A2002"/>
    <w:rsid w:val="000A2490"/>
    <w:rsid w:val="000A42F1"/>
    <w:rsid w:val="000A5DB3"/>
    <w:rsid w:val="000A7129"/>
    <w:rsid w:val="000A7879"/>
    <w:rsid w:val="000A78F7"/>
    <w:rsid w:val="000B1853"/>
    <w:rsid w:val="000B3F26"/>
    <w:rsid w:val="000B5607"/>
    <w:rsid w:val="000B6314"/>
    <w:rsid w:val="000B718A"/>
    <w:rsid w:val="000C091D"/>
    <w:rsid w:val="000C1FD7"/>
    <w:rsid w:val="000C3A5A"/>
    <w:rsid w:val="000C3FB5"/>
    <w:rsid w:val="000C5A32"/>
    <w:rsid w:val="000C62E3"/>
    <w:rsid w:val="000C6F06"/>
    <w:rsid w:val="000D1CE1"/>
    <w:rsid w:val="000D2284"/>
    <w:rsid w:val="000D5419"/>
    <w:rsid w:val="000D585D"/>
    <w:rsid w:val="000D59AC"/>
    <w:rsid w:val="000D5F71"/>
    <w:rsid w:val="000D69F7"/>
    <w:rsid w:val="000D74B6"/>
    <w:rsid w:val="000E0875"/>
    <w:rsid w:val="000E131B"/>
    <w:rsid w:val="000F0C38"/>
    <w:rsid w:val="000F127E"/>
    <w:rsid w:val="000F21A8"/>
    <w:rsid w:val="000F32FB"/>
    <w:rsid w:val="000F39CC"/>
    <w:rsid w:val="000F3ABA"/>
    <w:rsid w:val="000F7327"/>
    <w:rsid w:val="00100785"/>
    <w:rsid w:val="00103012"/>
    <w:rsid w:val="001031FC"/>
    <w:rsid w:val="00105AE8"/>
    <w:rsid w:val="00105D8E"/>
    <w:rsid w:val="00107296"/>
    <w:rsid w:val="0010736C"/>
    <w:rsid w:val="00107523"/>
    <w:rsid w:val="001112A2"/>
    <w:rsid w:val="001125E2"/>
    <w:rsid w:val="00114009"/>
    <w:rsid w:val="001146A5"/>
    <w:rsid w:val="00115E76"/>
    <w:rsid w:val="00120282"/>
    <w:rsid w:val="00122BA7"/>
    <w:rsid w:val="00122EF1"/>
    <w:rsid w:val="001245E2"/>
    <w:rsid w:val="001277EA"/>
    <w:rsid w:val="00127F8B"/>
    <w:rsid w:val="0013052D"/>
    <w:rsid w:val="00131AC1"/>
    <w:rsid w:val="00131D2B"/>
    <w:rsid w:val="00134908"/>
    <w:rsid w:val="0014153F"/>
    <w:rsid w:val="00142436"/>
    <w:rsid w:val="00144CE4"/>
    <w:rsid w:val="00151E1D"/>
    <w:rsid w:val="0015581A"/>
    <w:rsid w:val="00155B05"/>
    <w:rsid w:val="001566BC"/>
    <w:rsid w:val="00163A5B"/>
    <w:rsid w:val="00163EB5"/>
    <w:rsid w:val="001652E2"/>
    <w:rsid w:val="00172AF0"/>
    <w:rsid w:val="00173263"/>
    <w:rsid w:val="00173CD4"/>
    <w:rsid w:val="00176317"/>
    <w:rsid w:val="0017669F"/>
    <w:rsid w:val="00177543"/>
    <w:rsid w:val="001810AC"/>
    <w:rsid w:val="0018378F"/>
    <w:rsid w:val="001853BD"/>
    <w:rsid w:val="0018614F"/>
    <w:rsid w:val="00187BBC"/>
    <w:rsid w:val="00192292"/>
    <w:rsid w:val="00192AF6"/>
    <w:rsid w:val="00193129"/>
    <w:rsid w:val="001941A2"/>
    <w:rsid w:val="00194318"/>
    <w:rsid w:val="0019449A"/>
    <w:rsid w:val="00194C77"/>
    <w:rsid w:val="001975FD"/>
    <w:rsid w:val="0019766E"/>
    <w:rsid w:val="00197CF0"/>
    <w:rsid w:val="001A0C23"/>
    <w:rsid w:val="001A379E"/>
    <w:rsid w:val="001A54A7"/>
    <w:rsid w:val="001A5D1A"/>
    <w:rsid w:val="001A697F"/>
    <w:rsid w:val="001A7806"/>
    <w:rsid w:val="001A7C1A"/>
    <w:rsid w:val="001B0ADE"/>
    <w:rsid w:val="001B12BA"/>
    <w:rsid w:val="001B15A6"/>
    <w:rsid w:val="001B3EA9"/>
    <w:rsid w:val="001C2C6B"/>
    <w:rsid w:val="001C380D"/>
    <w:rsid w:val="001C3B5C"/>
    <w:rsid w:val="001C3B82"/>
    <w:rsid w:val="001C3BE7"/>
    <w:rsid w:val="001C3DBD"/>
    <w:rsid w:val="001C4D8C"/>
    <w:rsid w:val="001C5D9F"/>
    <w:rsid w:val="001C64AD"/>
    <w:rsid w:val="001D007D"/>
    <w:rsid w:val="001D2C8A"/>
    <w:rsid w:val="001D475F"/>
    <w:rsid w:val="001D6157"/>
    <w:rsid w:val="001D7E1E"/>
    <w:rsid w:val="001E03BB"/>
    <w:rsid w:val="001E09BD"/>
    <w:rsid w:val="001E59C7"/>
    <w:rsid w:val="001E74CE"/>
    <w:rsid w:val="001F00B1"/>
    <w:rsid w:val="001F1591"/>
    <w:rsid w:val="001F1814"/>
    <w:rsid w:val="001F2D69"/>
    <w:rsid w:val="001F3759"/>
    <w:rsid w:val="001F6EA1"/>
    <w:rsid w:val="002014B8"/>
    <w:rsid w:val="0020270D"/>
    <w:rsid w:val="0020335F"/>
    <w:rsid w:val="00203D77"/>
    <w:rsid w:val="0020591A"/>
    <w:rsid w:val="00205D92"/>
    <w:rsid w:val="00206057"/>
    <w:rsid w:val="00206B73"/>
    <w:rsid w:val="0021214C"/>
    <w:rsid w:val="00213348"/>
    <w:rsid w:val="00214DBB"/>
    <w:rsid w:val="0021558E"/>
    <w:rsid w:val="00216BB6"/>
    <w:rsid w:val="002201EA"/>
    <w:rsid w:val="002257E3"/>
    <w:rsid w:val="00225967"/>
    <w:rsid w:val="00225B6F"/>
    <w:rsid w:val="00225F05"/>
    <w:rsid w:val="0022615F"/>
    <w:rsid w:val="00230370"/>
    <w:rsid w:val="00233ED4"/>
    <w:rsid w:val="00234DA9"/>
    <w:rsid w:val="002378E7"/>
    <w:rsid w:val="00242351"/>
    <w:rsid w:val="00245FA4"/>
    <w:rsid w:val="00246034"/>
    <w:rsid w:val="00246698"/>
    <w:rsid w:val="00246BC7"/>
    <w:rsid w:val="00247717"/>
    <w:rsid w:val="00250616"/>
    <w:rsid w:val="002520E3"/>
    <w:rsid w:val="00253DE0"/>
    <w:rsid w:val="00255875"/>
    <w:rsid w:val="00255ED3"/>
    <w:rsid w:val="00257268"/>
    <w:rsid w:val="002600C4"/>
    <w:rsid w:val="00266C0C"/>
    <w:rsid w:val="00266E3C"/>
    <w:rsid w:val="002715A7"/>
    <w:rsid w:val="00272606"/>
    <w:rsid w:val="00272A8E"/>
    <w:rsid w:val="00272BD3"/>
    <w:rsid w:val="00273A93"/>
    <w:rsid w:val="002749E0"/>
    <w:rsid w:val="002779C4"/>
    <w:rsid w:val="00284C3B"/>
    <w:rsid w:val="00285382"/>
    <w:rsid w:val="002902FE"/>
    <w:rsid w:val="002912FF"/>
    <w:rsid w:val="00291FE4"/>
    <w:rsid w:val="00292C11"/>
    <w:rsid w:val="002931A3"/>
    <w:rsid w:val="00293F5A"/>
    <w:rsid w:val="002968C5"/>
    <w:rsid w:val="00296E5D"/>
    <w:rsid w:val="002A077E"/>
    <w:rsid w:val="002A5321"/>
    <w:rsid w:val="002A7D15"/>
    <w:rsid w:val="002B0C91"/>
    <w:rsid w:val="002B15B4"/>
    <w:rsid w:val="002B1818"/>
    <w:rsid w:val="002B47BD"/>
    <w:rsid w:val="002B5FEE"/>
    <w:rsid w:val="002B710A"/>
    <w:rsid w:val="002C00DE"/>
    <w:rsid w:val="002C03BC"/>
    <w:rsid w:val="002C0665"/>
    <w:rsid w:val="002C0D3D"/>
    <w:rsid w:val="002C13F0"/>
    <w:rsid w:val="002C1DE4"/>
    <w:rsid w:val="002C33C2"/>
    <w:rsid w:val="002C6067"/>
    <w:rsid w:val="002C6262"/>
    <w:rsid w:val="002C689F"/>
    <w:rsid w:val="002C79ED"/>
    <w:rsid w:val="002D46CF"/>
    <w:rsid w:val="002D63C6"/>
    <w:rsid w:val="002D73BD"/>
    <w:rsid w:val="002E01FA"/>
    <w:rsid w:val="002E07E7"/>
    <w:rsid w:val="002E5A85"/>
    <w:rsid w:val="002F42A7"/>
    <w:rsid w:val="002F46B0"/>
    <w:rsid w:val="003019DD"/>
    <w:rsid w:val="00301A9F"/>
    <w:rsid w:val="00302139"/>
    <w:rsid w:val="003047CE"/>
    <w:rsid w:val="00304B29"/>
    <w:rsid w:val="00306948"/>
    <w:rsid w:val="003100B6"/>
    <w:rsid w:val="00320160"/>
    <w:rsid w:val="003217D6"/>
    <w:rsid w:val="003233B2"/>
    <w:rsid w:val="00324CD6"/>
    <w:rsid w:val="00326ACA"/>
    <w:rsid w:val="00327455"/>
    <w:rsid w:val="0032785E"/>
    <w:rsid w:val="003300A4"/>
    <w:rsid w:val="00330DAF"/>
    <w:rsid w:val="0033211C"/>
    <w:rsid w:val="00335F3C"/>
    <w:rsid w:val="00336359"/>
    <w:rsid w:val="00337245"/>
    <w:rsid w:val="003402D5"/>
    <w:rsid w:val="00340CAD"/>
    <w:rsid w:val="00340D5E"/>
    <w:rsid w:val="00341EEF"/>
    <w:rsid w:val="0034377A"/>
    <w:rsid w:val="00343C47"/>
    <w:rsid w:val="0034404D"/>
    <w:rsid w:val="00344D11"/>
    <w:rsid w:val="00344F16"/>
    <w:rsid w:val="00345F8D"/>
    <w:rsid w:val="00347BFD"/>
    <w:rsid w:val="003503BE"/>
    <w:rsid w:val="00350BE8"/>
    <w:rsid w:val="0035181E"/>
    <w:rsid w:val="00351CE9"/>
    <w:rsid w:val="003529CD"/>
    <w:rsid w:val="00355422"/>
    <w:rsid w:val="0035544A"/>
    <w:rsid w:val="003554F5"/>
    <w:rsid w:val="00356005"/>
    <w:rsid w:val="003610EE"/>
    <w:rsid w:val="003619E4"/>
    <w:rsid w:val="0036542B"/>
    <w:rsid w:val="00365D18"/>
    <w:rsid w:val="00367F0C"/>
    <w:rsid w:val="00370009"/>
    <w:rsid w:val="0037151D"/>
    <w:rsid w:val="003727BC"/>
    <w:rsid w:val="00372CE8"/>
    <w:rsid w:val="003754C5"/>
    <w:rsid w:val="003768C0"/>
    <w:rsid w:val="00377BA5"/>
    <w:rsid w:val="0038123B"/>
    <w:rsid w:val="00382A70"/>
    <w:rsid w:val="00384E34"/>
    <w:rsid w:val="003850D2"/>
    <w:rsid w:val="003866FF"/>
    <w:rsid w:val="0038688F"/>
    <w:rsid w:val="003869CF"/>
    <w:rsid w:val="00390F37"/>
    <w:rsid w:val="003919EB"/>
    <w:rsid w:val="00391C1B"/>
    <w:rsid w:val="003928A3"/>
    <w:rsid w:val="00393281"/>
    <w:rsid w:val="003939C2"/>
    <w:rsid w:val="00393CCA"/>
    <w:rsid w:val="00395C1E"/>
    <w:rsid w:val="003A0382"/>
    <w:rsid w:val="003A086D"/>
    <w:rsid w:val="003A0B5B"/>
    <w:rsid w:val="003A4809"/>
    <w:rsid w:val="003A56D6"/>
    <w:rsid w:val="003A5876"/>
    <w:rsid w:val="003B04E4"/>
    <w:rsid w:val="003B0DED"/>
    <w:rsid w:val="003B1748"/>
    <w:rsid w:val="003B2647"/>
    <w:rsid w:val="003B3A59"/>
    <w:rsid w:val="003B3F49"/>
    <w:rsid w:val="003B56CB"/>
    <w:rsid w:val="003B74BC"/>
    <w:rsid w:val="003B7A90"/>
    <w:rsid w:val="003B7B81"/>
    <w:rsid w:val="003C2723"/>
    <w:rsid w:val="003C41AF"/>
    <w:rsid w:val="003C4278"/>
    <w:rsid w:val="003C6D02"/>
    <w:rsid w:val="003D2F4F"/>
    <w:rsid w:val="003D4037"/>
    <w:rsid w:val="003E06A9"/>
    <w:rsid w:val="003E10BE"/>
    <w:rsid w:val="003E1A51"/>
    <w:rsid w:val="003E2D6B"/>
    <w:rsid w:val="003E41EB"/>
    <w:rsid w:val="003E4F3B"/>
    <w:rsid w:val="003E5AA1"/>
    <w:rsid w:val="003E6E44"/>
    <w:rsid w:val="003E6EEB"/>
    <w:rsid w:val="003F1FD6"/>
    <w:rsid w:val="003F4996"/>
    <w:rsid w:val="003F4FAC"/>
    <w:rsid w:val="003F7F15"/>
    <w:rsid w:val="00400C09"/>
    <w:rsid w:val="00401A67"/>
    <w:rsid w:val="0040624F"/>
    <w:rsid w:val="004077DC"/>
    <w:rsid w:val="00407E2F"/>
    <w:rsid w:val="004126D9"/>
    <w:rsid w:val="004162E0"/>
    <w:rsid w:val="00416E52"/>
    <w:rsid w:val="00417018"/>
    <w:rsid w:val="004172EC"/>
    <w:rsid w:val="00420DA3"/>
    <w:rsid w:val="00420F9E"/>
    <w:rsid w:val="004213BC"/>
    <w:rsid w:val="00422DFA"/>
    <w:rsid w:val="0042358D"/>
    <w:rsid w:val="004259A5"/>
    <w:rsid w:val="0042781D"/>
    <w:rsid w:val="00430556"/>
    <w:rsid w:val="00432CBF"/>
    <w:rsid w:val="00433B42"/>
    <w:rsid w:val="004346B8"/>
    <w:rsid w:val="00436278"/>
    <w:rsid w:val="0043691A"/>
    <w:rsid w:val="00436B86"/>
    <w:rsid w:val="00437568"/>
    <w:rsid w:val="00442DAD"/>
    <w:rsid w:val="00446C17"/>
    <w:rsid w:val="004470C2"/>
    <w:rsid w:val="0044755B"/>
    <w:rsid w:val="00450800"/>
    <w:rsid w:val="00450804"/>
    <w:rsid w:val="004539B6"/>
    <w:rsid w:val="00453E9F"/>
    <w:rsid w:val="00454C98"/>
    <w:rsid w:val="00456146"/>
    <w:rsid w:val="00456D8A"/>
    <w:rsid w:val="004576F1"/>
    <w:rsid w:val="00460A74"/>
    <w:rsid w:val="00461C19"/>
    <w:rsid w:val="0046346D"/>
    <w:rsid w:val="004639FA"/>
    <w:rsid w:val="00464434"/>
    <w:rsid w:val="004656D6"/>
    <w:rsid w:val="004668EA"/>
    <w:rsid w:val="00466FF8"/>
    <w:rsid w:val="00472EA0"/>
    <w:rsid w:val="0047588C"/>
    <w:rsid w:val="00475932"/>
    <w:rsid w:val="00476021"/>
    <w:rsid w:val="004828E7"/>
    <w:rsid w:val="004853EB"/>
    <w:rsid w:val="00485EAC"/>
    <w:rsid w:val="004877B1"/>
    <w:rsid w:val="00490F3C"/>
    <w:rsid w:val="00493D8E"/>
    <w:rsid w:val="00494E5E"/>
    <w:rsid w:val="0049506F"/>
    <w:rsid w:val="004965FE"/>
    <w:rsid w:val="004A0DB2"/>
    <w:rsid w:val="004A1A56"/>
    <w:rsid w:val="004A2097"/>
    <w:rsid w:val="004A2937"/>
    <w:rsid w:val="004A3329"/>
    <w:rsid w:val="004A5848"/>
    <w:rsid w:val="004A61F2"/>
    <w:rsid w:val="004A683A"/>
    <w:rsid w:val="004B12DF"/>
    <w:rsid w:val="004B1666"/>
    <w:rsid w:val="004B1974"/>
    <w:rsid w:val="004B2562"/>
    <w:rsid w:val="004B42E7"/>
    <w:rsid w:val="004B56E8"/>
    <w:rsid w:val="004B5C36"/>
    <w:rsid w:val="004B6AE3"/>
    <w:rsid w:val="004B766B"/>
    <w:rsid w:val="004B775F"/>
    <w:rsid w:val="004C02DE"/>
    <w:rsid w:val="004C1A9E"/>
    <w:rsid w:val="004C330D"/>
    <w:rsid w:val="004C4039"/>
    <w:rsid w:val="004C713A"/>
    <w:rsid w:val="004D019B"/>
    <w:rsid w:val="004D2353"/>
    <w:rsid w:val="004D3D07"/>
    <w:rsid w:val="004D5710"/>
    <w:rsid w:val="004D6AB2"/>
    <w:rsid w:val="004E14C4"/>
    <w:rsid w:val="004E39D4"/>
    <w:rsid w:val="004E3C6C"/>
    <w:rsid w:val="004E5698"/>
    <w:rsid w:val="004E6806"/>
    <w:rsid w:val="004F5346"/>
    <w:rsid w:val="004F588D"/>
    <w:rsid w:val="004F74DD"/>
    <w:rsid w:val="0050071D"/>
    <w:rsid w:val="0050156B"/>
    <w:rsid w:val="00501632"/>
    <w:rsid w:val="00502C77"/>
    <w:rsid w:val="00503A95"/>
    <w:rsid w:val="00503E75"/>
    <w:rsid w:val="005040AF"/>
    <w:rsid w:val="00505582"/>
    <w:rsid w:val="0051083A"/>
    <w:rsid w:val="00511A63"/>
    <w:rsid w:val="00511DA9"/>
    <w:rsid w:val="00512E3E"/>
    <w:rsid w:val="0051355C"/>
    <w:rsid w:val="00513C91"/>
    <w:rsid w:val="00513FC4"/>
    <w:rsid w:val="00522110"/>
    <w:rsid w:val="00522551"/>
    <w:rsid w:val="00523133"/>
    <w:rsid w:val="00523A02"/>
    <w:rsid w:val="00524A63"/>
    <w:rsid w:val="00525796"/>
    <w:rsid w:val="00526997"/>
    <w:rsid w:val="00526BDF"/>
    <w:rsid w:val="00526C9C"/>
    <w:rsid w:val="0052770A"/>
    <w:rsid w:val="00530EC7"/>
    <w:rsid w:val="00531735"/>
    <w:rsid w:val="00533145"/>
    <w:rsid w:val="00533901"/>
    <w:rsid w:val="0053470F"/>
    <w:rsid w:val="00534DC9"/>
    <w:rsid w:val="00534E38"/>
    <w:rsid w:val="00535C05"/>
    <w:rsid w:val="00537312"/>
    <w:rsid w:val="005422C7"/>
    <w:rsid w:val="0054516C"/>
    <w:rsid w:val="00547F62"/>
    <w:rsid w:val="00551734"/>
    <w:rsid w:val="00551D92"/>
    <w:rsid w:val="005521A4"/>
    <w:rsid w:val="00554025"/>
    <w:rsid w:val="005557FD"/>
    <w:rsid w:val="00555D22"/>
    <w:rsid w:val="005566F2"/>
    <w:rsid w:val="00556EBD"/>
    <w:rsid w:val="0055714E"/>
    <w:rsid w:val="00557CC0"/>
    <w:rsid w:val="005603E4"/>
    <w:rsid w:val="0056087F"/>
    <w:rsid w:val="00561CD7"/>
    <w:rsid w:val="00575404"/>
    <w:rsid w:val="00577959"/>
    <w:rsid w:val="00580891"/>
    <w:rsid w:val="005836B3"/>
    <w:rsid w:val="005837D2"/>
    <w:rsid w:val="0058682F"/>
    <w:rsid w:val="00586F0A"/>
    <w:rsid w:val="00591703"/>
    <w:rsid w:val="00592EB9"/>
    <w:rsid w:val="00593376"/>
    <w:rsid w:val="00594628"/>
    <w:rsid w:val="005949EA"/>
    <w:rsid w:val="00596983"/>
    <w:rsid w:val="00596E5D"/>
    <w:rsid w:val="0059728D"/>
    <w:rsid w:val="005A29EF"/>
    <w:rsid w:val="005A42DC"/>
    <w:rsid w:val="005A65C3"/>
    <w:rsid w:val="005A6963"/>
    <w:rsid w:val="005A6F15"/>
    <w:rsid w:val="005A792D"/>
    <w:rsid w:val="005B0028"/>
    <w:rsid w:val="005B0C61"/>
    <w:rsid w:val="005B1A82"/>
    <w:rsid w:val="005B3AB6"/>
    <w:rsid w:val="005B3D74"/>
    <w:rsid w:val="005B5BEA"/>
    <w:rsid w:val="005B648D"/>
    <w:rsid w:val="005B6D8C"/>
    <w:rsid w:val="005B6DD6"/>
    <w:rsid w:val="005C0283"/>
    <w:rsid w:val="005C17C2"/>
    <w:rsid w:val="005C24F6"/>
    <w:rsid w:val="005C49C6"/>
    <w:rsid w:val="005C4A08"/>
    <w:rsid w:val="005C5F93"/>
    <w:rsid w:val="005C6A89"/>
    <w:rsid w:val="005C6E42"/>
    <w:rsid w:val="005C7C47"/>
    <w:rsid w:val="005D1B2E"/>
    <w:rsid w:val="005D32C2"/>
    <w:rsid w:val="005D408C"/>
    <w:rsid w:val="005D4336"/>
    <w:rsid w:val="005E1C88"/>
    <w:rsid w:val="005E5274"/>
    <w:rsid w:val="005F352D"/>
    <w:rsid w:val="005F683D"/>
    <w:rsid w:val="006000AC"/>
    <w:rsid w:val="006007E1"/>
    <w:rsid w:val="006018C8"/>
    <w:rsid w:val="0060196A"/>
    <w:rsid w:val="006046A6"/>
    <w:rsid w:val="00607425"/>
    <w:rsid w:val="00607F6A"/>
    <w:rsid w:val="006108A2"/>
    <w:rsid w:val="00611DDA"/>
    <w:rsid w:val="00612148"/>
    <w:rsid w:val="00612C8C"/>
    <w:rsid w:val="00612F5F"/>
    <w:rsid w:val="00613D12"/>
    <w:rsid w:val="0061466D"/>
    <w:rsid w:val="00617465"/>
    <w:rsid w:val="00617565"/>
    <w:rsid w:val="00617AC4"/>
    <w:rsid w:val="00620A0E"/>
    <w:rsid w:val="00620D0F"/>
    <w:rsid w:val="006227B3"/>
    <w:rsid w:val="00623B64"/>
    <w:rsid w:val="006243CE"/>
    <w:rsid w:val="00625EBA"/>
    <w:rsid w:val="00625EDC"/>
    <w:rsid w:val="006263B3"/>
    <w:rsid w:val="00627817"/>
    <w:rsid w:val="00627AFE"/>
    <w:rsid w:val="00627C0B"/>
    <w:rsid w:val="00630958"/>
    <w:rsid w:val="00631147"/>
    <w:rsid w:val="00634498"/>
    <w:rsid w:val="00635AB3"/>
    <w:rsid w:val="006366F4"/>
    <w:rsid w:val="00641DB0"/>
    <w:rsid w:val="00643632"/>
    <w:rsid w:val="00643796"/>
    <w:rsid w:val="006451AA"/>
    <w:rsid w:val="006452D9"/>
    <w:rsid w:val="00645A5C"/>
    <w:rsid w:val="00646DCD"/>
    <w:rsid w:val="00647788"/>
    <w:rsid w:val="00647F32"/>
    <w:rsid w:val="00655BC0"/>
    <w:rsid w:val="0065659F"/>
    <w:rsid w:val="00656D19"/>
    <w:rsid w:val="0065712B"/>
    <w:rsid w:val="00657B2F"/>
    <w:rsid w:val="00661BB1"/>
    <w:rsid w:val="00662781"/>
    <w:rsid w:val="00663846"/>
    <w:rsid w:val="006641EF"/>
    <w:rsid w:val="00664331"/>
    <w:rsid w:val="00672246"/>
    <w:rsid w:val="0067251D"/>
    <w:rsid w:val="0067271E"/>
    <w:rsid w:val="00673DBE"/>
    <w:rsid w:val="0067537C"/>
    <w:rsid w:val="00675D93"/>
    <w:rsid w:val="00677BB3"/>
    <w:rsid w:val="00683A94"/>
    <w:rsid w:val="00683E9B"/>
    <w:rsid w:val="00685527"/>
    <w:rsid w:val="0069065A"/>
    <w:rsid w:val="00690AAB"/>
    <w:rsid w:val="00694E33"/>
    <w:rsid w:val="00695A2C"/>
    <w:rsid w:val="00695AC7"/>
    <w:rsid w:val="00695B0B"/>
    <w:rsid w:val="00696E80"/>
    <w:rsid w:val="006972F2"/>
    <w:rsid w:val="006A1971"/>
    <w:rsid w:val="006A2769"/>
    <w:rsid w:val="006A3150"/>
    <w:rsid w:val="006A341B"/>
    <w:rsid w:val="006A42F0"/>
    <w:rsid w:val="006A6B2F"/>
    <w:rsid w:val="006A6D4F"/>
    <w:rsid w:val="006A6D8E"/>
    <w:rsid w:val="006A6EFD"/>
    <w:rsid w:val="006B04FD"/>
    <w:rsid w:val="006B2F59"/>
    <w:rsid w:val="006B3F03"/>
    <w:rsid w:val="006B5054"/>
    <w:rsid w:val="006B65FB"/>
    <w:rsid w:val="006C0E09"/>
    <w:rsid w:val="006C307B"/>
    <w:rsid w:val="006C4DC1"/>
    <w:rsid w:val="006C51E5"/>
    <w:rsid w:val="006C7640"/>
    <w:rsid w:val="006D5122"/>
    <w:rsid w:val="006E089F"/>
    <w:rsid w:val="006E1370"/>
    <w:rsid w:val="006E16E8"/>
    <w:rsid w:val="006E28C2"/>
    <w:rsid w:val="006E2C04"/>
    <w:rsid w:val="006E31C6"/>
    <w:rsid w:val="006E434F"/>
    <w:rsid w:val="006E5849"/>
    <w:rsid w:val="006E616D"/>
    <w:rsid w:val="006E7A8A"/>
    <w:rsid w:val="006F0730"/>
    <w:rsid w:val="006F1F8E"/>
    <w:rsid w:val="006F2BD8"/>
    <w:rsid w:val="006F684B"/>
    <w:rsid w:val="00700805"/>
    <w:rsid w:val="007026E5"/>
    <w:rsid w:val="00702E02"/>
    <w:rsid w:val="007051B7"/>
    <w:rsid w:val="007074B5"/>
    <w:rsid w:val="007078DA"/>
    <w:rsid w:val="007115EF"/>
    <w:rsid w:val="00713444"/>
    <w:rsid w:val="00721F51"/>
    <w:rsid w:val="0072232E"/>
    <w:rsid w:val="00724216"/>
    <w:rsid w:val="0072518C"/>
    <w:rsid w:val="007251F4"/>
    <w:rsid w:val="00725D2D"/>
    <w:rsid w:val="007262E4"/>
    <w:rsid w:val="00726543"/>
    <w:rsid w:val="00726E6E"/>
    <w:rsid w:val="007303A7"/>
    <w:rsid w:val="00730697"/>
    <w:rsid w:val="0073326C"/>
    <w:rsid w:val="00735A1F"/>
    <w:rsid w:val="007365E1"/>
    <w:rsid w:val="00737188"/>
    <w:rsid w:val="007400AF"/>
    <w:rsid w:val="007405CB"/>
    <w:rsid w:val="007409BA"/>
    <w:rsid w:val="00740CFA"/>
    <w:rsid w:val="00741D16"/>
    <w:rsid w:val="007431AA"/>
    <w:rsid w:val="00743236"/>
    <w:rsid w:val="0074438C"/>
    <w:rsid w:val="00746596"/>
    <w:rsid w:val="00746CAB"/>
    <w:rsid w:val="0074714D"/>
    <w:rsid w:val="007508CE"/>
    <w:rsid w:val="00750CBB"/>
    <w:rsid w:val="00751E8F"/>
    <w:rsid w:val="007527AD"/>
    <w:rsid w:val="007533B6"/>
    <w:rsid w:val="007616D5"/>
    <w:rsid w:val="00761D73"/>
    <w:rsid w:val="00761DDC"/>
    <w:rsid w:val="00762E55"/>
    <w:rsid w:val="00762FFF"/>
    <w:rsid w:val="0076518B"/>
    <w:rsid w:val="0077000E"/>
    <w:rsid w:val="00770329"/>
    <w:rsid w:val="007713DE"/>
    <w:rsid w:val="00771BA9"/>
    <w:rsid w:val="00774660"/>
    <w:rsid w:val="007759F6"/>
    <w:rsid w:val="00780DA2"/>
    <w:rsid w:val="00782186"/>
    <w:rsid w:val="00783C8D"/>
    <w:rsid w:val="00784015"/>
    <w:rsid w:val="00784B3F"/>
    <w:rsid w:val="00786B1B"/>
    <w:rsid w:val="007938F3"/>
    <w:rsid w:val="00793ECB"/>
    <w:rsid w:val="00795362"/>
    <w:rsid w:val="0079599D"/>
    <w:rsid w:val="007973E1"/>
    <w:rsid w:val="007975C6"/>
    <w:rsid w:val="007A08C4"/>
    <w:rsid w:val="007A0F5E"/>
    <w:rsid w:val="007A1FFD"/>
    <w:rsid w:val="007A2B3C"/>
    <w:rsid w:val="007A2B53"/>
    <w:rsid w:val="007A3577"/>
    <w:rsid w:val="007A3593"/>
    <w:rsid w:val="007A41C1"/>
    <w:rsid w:val="007A6028"/>
    <w:rsid w:val="007A6063"/>
    <w:rsid w:val="007A6129"/>
    <w:rsid w:val="007B546B"/>
    <w:rsid w:val="007B5C3E"/>
    <w:rsid w:val="007C01E7"/>
    <w:rsid w:val="007C066A"/>
    <w:rsid w:val="007C34A1"/>
    <w:rsid w:val="007C44C0"/>
    <w:rsid w:val="007C4E6E"/>
    <w:rsid w:val="007C4E94"/>
    <w:rsid w:val="007C77FC"/>
    <w:rsid w:val="007C7934"/>
    <w:rsid w:val="007D2DAA"/>
    <w:rsid w:val="007D666A"/>
    <w:rsid w:val="007E011A"/>
    <w:rsid w:val="007E0DBB"/>
    <w:rsid w:val="007E1DBE"/>
    <w:rsid w:val="007E2145"/>
    <w:rsid w:val="007E4B9A"/>
    <w:rsid w:val="007E504E"/>
    <w:rsid w:val="007E64F1"/>
    <w:rsid w:val="007E65E7"/>
    <w:rsid w:val="007E6CD4"/>
    <w:rsid w:val="007E7549"/>
    <w:rsid w:val="007F0022"/>
    <w:rsid w:val="007F0E98"/>
    <w:rsid w:val="007F155C"/>
    <w:rsid w:val="007F1D5F"/>
    <w:rsid w:val="007F2D7D"/>
    <w:rsid w:val="007F3587"/>
    <w:rsid w:val="007F53B9"/>
    <w:rsid w:val="007F5A2E"/>
    <w:rsid w:val="007F7439"/>
    <w:rsid w:val="0080104A"/>
    <w:rsid w:val="00801094"/>
    <w:rsid w:val="008027B4"/>
    <w:rsid w:val="00805D09"/>
    <w:rsid w:val="0080610E"/>
    <w:rsid w:val="00806C6D"/>
    <w:rsid w:val="00806D6E"/>
    <w:rsid w:val="00807BAA"/>
    <w:rsid w:val="00810280"/>
    <w:rsid w:val="00810C54"/>
    <w:rsid w:val="00810F3E"/>
    <w:rsid w:val="00814356"/>
    <w:rsid w:val="00816A1B"/>
    <w:rsid w:val="0082312B"/>
    <w:rsid w:val="00825815"/>
    <w:rsid w:val="00826E73"/>
    <w:rsid w:val="00827356"/>
    <w:rsid w:val="00830E15"/>
    <w:rsid w:val="0083238A"/>
    <w:rsid w:val="008323C9"/>
    <w:rsid w:val="008325AC"/>
    <w:rsid w:val="0083396B"/>
    <w:rsid w:val="00835D56"/>
    <w:rsid w:val="008361E2"/>
    <w:rsid w:val="008365F0"/>
    <w:rsid w:val="00840840"/>
    <w:rsid w:val="00841C41"/>
    <w:rsid w:val="0084233E"/>
    <w:rsid w:val="00845BA9"/>
    <w:rsid w:val="00847818"/>
    <w:rsid w:val="008505DC"/>
    <w:rsid w:val="00850CBC"/>
    <w:rsid w:val="0085108B"/>
    <w:rsid w:val="00853387"/>
    <w:rsid w:val="00853BFF"/>
    <w:rsid w:val="008561F8"/>
    <w:rsid w:val="0085686A"/>
    <w:rsid w:val="00862220"/>
    <w:rsid w:val="00862424"/>
    <w:rsid w:val="00864ADF"/>
    <w:rsid w:val="00866803"/>
    <w:rsid w:val="00867E40"/>
    <w:rsid w:val="00867E48"/>
    <w:rsid w:val="00870A31"/>
    <w:rsid w:val="00873311"/>
    <w:rsid w:val="00873453"/>
    <w:rsid w:val="00874232"/>
    <w:rsid w:val="00877DE4"/>
    <w:rsid w:val="008800EF"/>
    <w:rsid w:val="00880800"/>
    <w:rsid w:val="008841C1"/>
    <w:rsid w:val="0088564B"/>
    <w:rsid w:val="00885A09"/>
    <w:rsid w:val="0088700E"/>
    <w:rsid w:val="0089065A"/>
    <w:rsid w:val="00890A41"/>
    <w:rsid w:val="00891016"/>
    <w:rsid w:val="00892667"/>
    <w:rsid w:val="00894825"/>
    <w:rsid w:val="008948D1"/>
    <w:rsid w:val="00894B96"/>
    <w:rsid w:val="00895AC9"/>
    <w:rsid w:val="00896D50"/>
    <w:rsid w:val="008A0F62"/>
    <w:rsid w:val="008A2ABA"/>
    <w:rsid w:val="008A37A7"/>
    <w:rsid w:val="008A3FCB"/>
    <w:rsid w:val="008A5C1A"/>
    <w:rsid w:val="008A61BF"/>
    <w:rsid w:val="008A754A"/>
    <w:rsid w:val="008A7633"/>
    <w:rsid w:val="008B037B"/>
    <w:rsid w:val="008B2A28"/>
    <w:rsid w:val="008C0926"/>
    <w:rsid w:val="008C125B"/>
    <w:rsid w:val="008C386F"/>
    <w:rsid w:val="008C3926"/>
    <w:rsid w:val="008C42C9"/>
    <w:rsid w:val="008C4301"/>
    <w:rsid w:val="008C64C2"/>
    <w:rsid w:val="008C6553"/>
    <w:rsid w:val="008D10DB"/>
    <w:rsid w:val="008D27DB"/>
    <w:rsid w:val="008D3E41"/>
    <w:rsid w:val="008D5560"/>
    <w:rsid w:val="008D6B09"/>
    <w:rsid w:val="008E034C"/>
    <w:rsid w:val="008E0984"/>
    <w:rsid w:val="008E2139"/>
    <w:rsid w:val="008E234E"/>
    <w:rsid w:val="008E40C0"/>
    <w:rsid w:val="008E7B66"/>
    <w:rsid w:val="008E7F2D"/>
    <w:rsid w:val="008F0FA6"/>
    <w:rsid w:val="008F2EF0"/>
    <w:rsid w:val="008F5320"/>
    <w:rsid w:val="008F5970"/>
    <w:rsid w:val="00901B79"/>
    <w:rsid w:val="00901C51"/>
    <w:rsid w:val="009028C1"/>
    <w:rsid w:val="00902A2E"/>
    <w:rsid w:val="00902C43"/>
    <w:rsid w:val="00903137"/>
    <w:rsid w:val="00905560"/>
    <w:rsid w:val="00906D09"/>
    <w:rsid w:val="00910841"/>
    <w:rsid w:val="00910EBA"/>
    <w:rsid w:val="00910FA4"/>
    <w:rsid w:val="0091315E"/>
    <w:rsid w:val="0091347E"/>
    <w:rsid w:val="009140CB"/>
    <w:rsid w:val="00914179"/>
    <w:rsid w:val="00914625"/>
    <w:rsid w:val="0091749B"/>
    <w:rsid w:val="0092092E"/>
    <w:rsid w:val="009210FA"/>
    <w:rsid w:val="00921263"/>
    <w:rsid w:val="009215FF"/>
    <w:rsid w:val="00922C0B"/>
    <w:rsid w:val="0092759E"/>
    <w:rsid w:val="00927845"/>
    <w:rsid w:val="00930AC5"/>
    <w:rsid w:val="00930D24"/>
    <w:rsid w:val="00932093"/>
    <w:rsid w:val="0093241A"/>
    <w:rsid w:val="00933800"/>
    <w:rsid w:val="00934546"/>
    <w:rsid w:val="00934EEA"/>
    <w:rsid w:val="0094025C"/>
    <w:rsid w:val="00940394"/>
    <w:rsid w:val="00940A51"/>
    <w:rsid w:val="00940CC9"/>
    <w:rsid w:val="00942C1A"/>
    <w:rsid w:val="009432D8"/>
    <w:rsid w:val="009446B6"/>
    <w:rsid w:val="00944A66"/>
    <w:rsid w:val="00950388"/>
    <w:rsid w:val="009509C2"/>
    <w:rsid w:val="00950C0D"/>
    <w:rsid w:val="00950C57"/>
    <w:rsid w:val="00951E94"/>
    <w:rsid w:val="009527FE"/>
    <w:rsid w:val="00952C72"/>
    <w:rsid w:val="00953984"/>
    <w:rsid w:val="00953E0C"/>
    <w:rsid w:val="00960AE9"/>
    <w:rsid w:val="00962B59"/>
    <w:rsid w:val="00965B73"/>
    <w:rsid w:val="00965EC7"/>
    <w:rsid w:val="009663D1"/>
    <w:rsid w:val="00967340"/>
    <w:rsid w:val="0097005F"/>
    <w:rsid w:val="0097011F"/>
    <w:rsid w:val="00970DC0"/>
    <w:rsid w:val="00972ACF"/>
    <w:rsid w:val="00976A9A"/>
    <w:rsid w:val="009808FE"/>
    <w:rsid w:val="0098109B"/>
    <w:rsid w:val="00982452"/>
    <w:rsid w:val="00983CE8"/>
    <w:rsid w:val="00985EA6"/>
    <w:rsid w:val="0098658F"/>
    <w:rsid w:val="00987916"/>
    <w:rsid w:val="00990F34"/>
    <w:rsid w:val="009913CF"/>
    <w:rsid w:val="00991A1A"/>
    <w:rsid w:val="00993885"/>
    <w:rsid w:val="009A1F29"/>
    <w:rsid w:val="009A3585"/>
    <w:rsid w:val="009A5F1E"/>
    <w:rsid w:val="009A6DD7"/>
    <w:rsid w:val="009B1E6C"/>
    <w:rsid w:val="009B3679"/>
    <w:rsid w:val="009B410D"/>
    <w:rsid w:val="009B4646"/>
    <w:rsid w:val="009B5162"/>
    <w:rsid w:val="009B5FEF"/>
    <w:rsid w:val="009B751B"/>
    <w:rsid w:val="009C05F9"/>
    <w:rsid w:val="009C0789"/>
    <w:rsid w:val="009C1255"/>
    <w:rsid w:val="009C6076"/>
    <w:rsid w:val="009D0FA7"/>
    <w:rsid w:val="009D6C9D"/>
    <w:rsid w:val="009D70B8"/>
    <w:rsid w:val="009E0B70"/>
    <w:rsid w:val="009E6038"/>
    <w:rsid w:val="009E7435"/>
    <w:rsid w:val="009E7A62"/>
    <w:rsid w:val="009F0878"/>
    <w:rsid w:val="009F27E2"/>
    <w:rsid w:val="009F3D84"/>
    <w:rsid w:val="009F4028"/>
    <w:rsid w:val="009F416A"/>
    <w:rsid w:val="009F425A"/>
    <w:rsid w:val="009F49C6"/>
    <w:rsid w:val="009F54BF"/>
    <w:rsid w:val="009F5BEB"/>
    <w:rsid w:val="00A00866"/>
    <w:rsid w:val="00A021B3"/>
    <w:rsid w:val="00A03953"/>
    <w:rsid w:val="00A056CC"/>
    <w:rsid w:val="00A0734F"/>
    <w:rsid w:val="00A110E9"/>
    <w:rsid w:val="00A11C9C"/>
    <w:rsid w:val="00A1206E"/>
    <w:rsid w:val="00A2005C"/>
    <w:rsid w:val="00A2020C"/>
    <w:rsid w:val="00A21496"/>
    <w:rsid w:val="00A2245F"/>
    <w:rsid w:val="00A234EA"/>
    <w:rsid w:val="00A23549"/>
    <w:rsid w:val="00A23CE3"/>
    <w:rsid w:val="00A23D8B"/>
    <w:rsid w:val="00A249EB"/>
    <w:rsid w:val="00A25D17"/>
    <w:rsid w:val="00A31AF0"/>
    <w:rsid w:val="00A31DBD"/>
    <w:rsid w:val="00A31FBA"/>
    <w:rsid w:val="00A33C3A"/>
    <w:rsid w:val="00A35D46"/>
    <w:rsid w:val="00A3722F"/>
    <w:rsid w:val="00A42F39"/>
    <w:rsid w:val="00A501B4"/>
    <w:rsid w:val="00A5041A"/>
    <w:rsid w:val="00A51C7D"/>
    <w:rsid w:val="00A534E7"/>
    <w:rsid w:val="00A536FD"/>
    <w:rsid w:val="00A547D7"/>
    <w:rsid w:val="00A549D7"/>
    <w:rsid w:val="00A5625D"/>
    <w:rsid w:val="00A564D7"/>
    <w:rsid w:val="00A614D1"/>
    <w:rsid w:val="00A61ED3"/>
    <w:rsid w:val="00A627D0"/>
    <w:rsid w:val="00A63DD9"/>
    <w:rsid w:val="00A65197"/>
    <w:rsid w:val="00A71406"/>
    <w:rsid w:val="00A733EB"/>
    <w:rsid w:val="00A7408A"/>
    <w:rsid w:val="00A7513B"/>
    <w:rsid w:val="00A760FA"/>
    <w:rsid w:val="00A76D93"/>
    <w:rsid w:val="00A80D52"/>
    <w:rsid w:val="00A80DC0"/>
    <w:rsid w:val="00A810B0"/>
    <w:rsid w:val="00A838D9"/>
    <w:rsid w:val="00A8456B"/>
    <w:rsid w:val="00A84E2B"/>
    <w:rsid w:val="00A853F3"/>
    <w:rsid w:val="00A8567E"/>
    <w:rsid w:val="00A86CC9"/>
    <w:rsid w:val="00A87031"/>
    <w:rsid w:val="00A903E4"/>
    <w:rsid w:val="00A9409E"/>
    <w:rsid w:val="00A94196"/>
    <w:rsid w:val="00A94B75"/>
    <w:rsid w:val="00A94C96"/>
    <w:rsid w:val="00A95765"/>
    <w:rsid w:val="00A97F25"/>
    <w:rsid w:val="00AA03B0"/>
    <w:rsid w:val="00AA3E42"/>
    <w:rsid w:val="00AA3E67"/>
    <w:rsid w:val="00AA610B"/>
    <w:rsid w:val="00AA6F82"/>
    <w:rsid w:val="00AB0A84"/>
    <w:rsid w:val="00AB2D9A"/>
    <w:rsid w:val="00AB34A0"/>
    <w:rsid w:val="00AB3764"/>
    <w:rsid w:val="00AC219D"/>
    <w:rsid w:val="00AC3919"/>
    <w:rsid w:val="00AC7EC5"/>
    <w:rsid w:val="00AD04E0"/>
    <w:rsid w:val="00AD1E60"/>
    <w:rsid w:val="00AD3450"/>
    <w:rsid w:val="00AD7268"/>
    <w:rsid w:val="00AD7EE0"/>
    <w:rsid w:val="00AE09A4"/>
    <w:rsid w:val="00AE13D4"/>
    <w:rsid w:val="00AE1E50"/>
    <w:rsid w:val="00AE2067"/>
    <w:rsid w:val="00AE2AE7"/>
    <w:rsid w:val="00AE34FF"/>
    <w:rsid w:val="00AE36A0"/>
    <w:rsid w:val="00AE5976"/>
    <w:rsid w:val="00AE597D"/>
    <w:rsid w:val="00AE5E64"/>
    <w:rsid w:val="00AE7073"/>
    <w:rsid w:val="00AF34BF"/>
    <w:rsid w:val="00AF3AC4"/>
    <w:rsid w:val="00AF6490"/>
    <w:rsid w:val="00AF7999"/>
    <w:rsid w:val="00B00082"/>
    <w:rsid w:val="00B00BFA"/>
    <w:rsid w:val="00B00C1E"/>
    <w:rsid w:val="00B014D7"/>
    <w:rsid w:val="00B01BEB"/>
    <w:rsid w:val="00B03821"/>
    <w:rsid w:val="00B03AF8"/>
    <w:rsid w:val="00B03F0B"/>
    <w:rsid w:val="00B04FC8"/>
    <w:rsid w:val="00B062D8"/>
    <w:rsid w:val="00B0772C"/>
    <w:rsid w:val="00B10D49"/>
    <w:rsid w:val="00B1129C"/>
    <w:rsid w:val="00B1409F"/>
    <w:rsid w:val="00B16530"/>
    <w:rsid w:val="00B1718F"/>
    <w:rsid w:val="00B217FD"/>
    <w:rsid w:val="00B2222A"/>
    <w:rsid w:val="00B22234"/>
    <w:rsid w:val="00B2362B"/>
    <w:rsid w:val="00B23E4C"/>
    <w:rsid w:val="00B2607E"/>
    <w:rsid w:val="00B2695C"/>
    <w:rsid w:val="00B3010D"/>
    <w:rsid w:val="00B31A90"/>
    <w:rsid w:val="00B32CE8"/>
    <w:rsid w:val="00B3310E"/>
    <w:rsid w:val="00B33A92"/>
    <w:rsid w:val="00B34259"/>
    <w:rsid w:val="00B35503"/>
    <w:rsid w:val="00B42CE1"/>
    <w:rsid w:val="00B437FF"/>
    <w:rsid w:val="00B4507E"/>
    <w:rsid w:val="00B45843"/>
    <w:rsid w:val="00B5074F"/>
    <w:rsid w:val="00B50E0B"/>
    <w:rsid w:val="00B515C3"/>
    <w:rsid w:val="00B52634"/>
    <w:rsid w:val="00B52F99"/>
    <w:rsid w:val="00B55038"/>
    <w:rsid w:val="00B55911"/>
    <w:rsid w:val="00B56573"/>
    <w:rsid w:val="00B60E5D"/>
    <w:rsid w:val="00B63F57"/>
    <w:rsid w:val="00B6600A"/>
    <w:rsid w:val="00B66AC7"/>
    <w:rsid w:val="00B672D7"/>
    <w:rsid w:val="00B73995"/>
    <w:rsid w:val="00B744D4"/>
    <w:rsid w:val="00B756AE"/>
    <w:rsid w:val="00B77899"/>
    <w:rsid w:val="00B800FF"/>
    <w:rsid w:val="00B80EC4"/>
    <w:rsid w:val="00B82DBA"/>
    <w:rsid w:val="00B8349C"/>
    <w:rsid w:val="00B83EAA"/>
    <w:rsid w:val="00B842C5"/>
    <w:rsid w:val="00B90A7F"/>
    <w:rsid w:val="00B91F6A"/>
    <w:rsid w:val="00B92DC3"/>
    <w:rsid w:val="00B956FC"/>
    <w:rsid w:val="00B95879"/>
    <w:rsid w:val="00B96A6C"/>
    <w:rsid w:val="00B96B55"/>
    <w:rsid w:val="00B97143"/>
    <w:rsid w:val="00B97592"/>
    <w:rsid w:val="00B97AEF"/>
    <w:rsid w:val="00B97B5E"/>
    <w:rsid w:val="00BA0D55"/>
    <w:rsid w:val="00BA5629"/>
    <w:rsid w:val="00BA6C81"/>
    <w:rsid w:val="00BB03E5"/>
    <w:rsid w:val="00BB0796"/>
    <w:rsid w:val="00BB40F1"/>
    <w:rsid w:val="00BB4554"/>
    <w:rsid w:val="00BB4D6F"/>
    <w:rsid w:val="00BB5BFE"/>
    <w:rsid w:val="00BC68FA"/>
    <w:rsid w:val="00BD0421"/>
    <w:rsid w:val="00BD2FCA"/>
    <w:rsid w:val="00BD4863"/>
    <w:rsid w:val="00BD5FA8"/>
    <w:rsid w:val="00BD7B2B"/>
    <w:rsid w:val="00BD7DE7"/>
    <w:rsid w:val="00BE0328"/>
    <w:rsid w:val="00BE0B16"/>
    <w:rsid w:val="00BE2092"/>
    <w:rsid w:val="00BE4320"/>
    <w:rsid w:val="00BE65C4"/>
    <w:rsid w:val="00BF1C98"/>
    <w:rsid w:val="00BF2DE6"/>
    <w:rsid w:val="00BF57F4"/>
    <w:rsid w:val="00BF69B4"/>
    <w:rsid w:val="00BF6BD1"/>
    <w:rsid w:val="00BF7D16"/>
    <w:rsid w:val="00BF7F48"/>
    <w:rsid w:val="00C01AFA"/>
    <w:rsid w:val="00C0221A"/>
    <w:rsid w:val="00C03EBE"/>
    <w:rsid w:val="00C049E6"/>
    <w:rsid w:val="00C07B4B"/>
    <w:rsid w:val="00C10DDF"/>
    <w:rsid w:val="00C14FAF"/>
    <w:rsid w:val="00C15467"/>
    <w:rsid w:val="00C15724"/>
    <w:rsid w:val="00C159C9"/>
    <w:rsid w:val="00C22200"/>
    <w:rsid w:val="00C25011"/>
    <w:rsid w:val="00C2508A"/>
    <w:rsid w:val="00C305D0"/>
    <w:rsid w:val="00C30FD1"/>
    <w:rsid w:val="00C3132E"/>
    <w:rsid w:val="00C327A2"/>
    <w:rsid w:val="00C327A9"/>
    <w:rsid w:val="00C35A2A"/>
    <w:rsid w:val="00C3700C"/>
    <w:rsid w:val="00C37AA0"/>
    <w:rsid w:val="00C37F9D"/>
    <w:rsid w:val="00C40EF3"/>
    <w:rsid w:val="00C42240"/>
    <w:rsid w:val="00C42C69"/>
    <w:rsid w:val="00C42CD4"/>
    <w:rsid w:val="00C4378A"/>
    <w:rsid w:val="00C44284"/>
    <w:rsid w:val="00C4621F"/>
    <w:rsid w:val="00C469D0"/>
    <w:rsid w:val="00C47203"/>
    <w:rsid w:val="00C472D9"/>
    <w:rsid w:val="00C47514"/>
    <w:rsid w:val="00C51614"/>
    <w:rsid w:val="00C527D3"/>
    <w:rsid w:val="00C537C2"/>
    <w:rsid w:val="00C571B3"/>
    <w:rsid w:val="00C61681"/>
    <w:rsid w:val="00C634F6"/>
    <w:rsid w:val="00C64399"/>
    <w:rsid w:val="00C65384"/>
    <w:rsid w:val="00C71B1A"/>
    <w:rsid w:val="00C7590D"/>
    <w:rsid w:val="00C77818"/>
    <w:rsid w:val="00C808C4"/>
    <w:rsid w:val="00C80A75"/>
    <w:rsid w:val="00C80E1F"/>
    <w:rsid w:val="00C8252B"/>
    <w:rsid w:val="00C8253F"/>
    <w:rsid w:val="00C82FCE"/>
    <w:rsid w:val="00C84A13"/>
    <w:rsid w:val="00C855A1"/>
    <w:rsid w:val="00C86251"/>
    <w:rsid w:val="00C91C32"/>
    <w:rsid w:val="00C9263B"/>
    <w:rsid w:val="00C94E27"/>
    <w:rsid w:val="00C95E14"/>
    <w:rsid w:val="00C95F84"/>
    <w:rsid w:val="00C96EDE"/>
    <w:rsid w:val="00C97857"/>
    <w:rsid w:val="00C97ADC"/>
    <w:rsid w:val="00C97CA6"/>
    <w:rsid w:val="00CA0A02"/>
    <w:rsid w:val="00CA2243"/>
    <w:rsid w:val="00CA2E05"/>
    <w:rsid w:val="00CA315F"/>
    <w:rsid w:val="00CA3EB9"/>
    <w:rsid w:val="00CA490B"/>
    <w:rsid w:val="00CA6827"/>
    <w:rsid w:val="00CA683A"/>
    <w:rsid w:val="00CA68AD"/>
    <w:rsid w:val="00CA738C"/>
    <w:rsid w:val="00CB0B73"/>
    <w:rsid w:val="00CB2367"/>
    <w:rsid w:val="00CB2833"/>
    <w:rsid w:val="00CB3485"/>
    <w:rsid w:val="00CB4300"/>
    <w:rsid w:val="00CB51C4"/>
    <w:rsid w:val="00CB51CE"/>
    <w:rsid w:val="00CB79FE"/>
    <w:rsid w:val="00CC0454"/>
    <w:rsid w:val="00CC211B"/>
    <w:rsid w:val="00CC46E4"/>
    <w:rsid w:val="00CC6DE5"/>
    <w:rsid w:val="00CD07B1"/>
    <w:rsid w:val="00CD154C"/>
    <w:rsid w:val="00CD3A1D"/>
    <w:rsid w:val="00CD561C"/>
    <w:rsid w:val="00CD58F1"/>
    <w:rsid w:val="00CE20C2"/>
    <w:rsid w:val="00CE40B7"/>
    <w:rsid w:val="00CE4971"/>
    <w:rsid w:val="00CE71FB"/>
    <w:rsid w:val="00CE76C6"/>
    <w:rsid w:val="00CE7B3B"/>
    <w:rsid w:val="00CE7FB5"/>
    <w:rsid w:val="00CF0439"/>
    <w:rsid w:val="00CF1CDC"/>
    <w:rsid w:val="00CF212D"/>
    <w:rsid w:val="00CF25E5"/>
    <w:rsid w:val="00CF3B4D"/>
    <w:rsid w:val="00CF3E91"/>
    <w:rsid w:val="00CF4339"/>
    <w:rsid w:val="00CF4CE3"/>
    <w:rsid w:val="00CF71D9"/>
    <w:rsid w:val="00CF7AA9"/>
    <w:rsid w:val="00D01334"/>
    <w:rsid w:val="00D02CBB"/>
    <w:rsid w:val="00D05A51"/>
    <w:rsid w:val="00D06634"/>
    <w:rsid w:val="00D06DA7"/>
    <w:rsid w:val="00D072C7"/>
    <w:rsid w:val="00D11BB9"/>
    <w:rsid w:val="00D14041"/>
    <w:rsid w:val="00D150D1"/>
    <w:rsid w:val="00D169D4"/>
    <w:rsid w:val="00D1700D"/>
    <w:rsid w:val="00D204C5"/>
    <w:rsid w:val="00D30563"/>
    <w:rsid w:val="00D30667"/>
    <w:rsid w:val="00D31298"/>
    <w:rsid w:val="00D319E7"/>
    <w:rsid w:val="00D34069"/>
    <w:rsid w:val="00D373A1"/>
    <w:rsid w:val="00D37795"/>
    <w:rsid w:val="00D40B77"/>
    <w:rsid w:val="00D43437"/>
    <w:rsid w:val="00D449CA"/>
    <w:rsid w:val="00D44CCB"/>
    <w:rsid w:val="00D513BB"/>
    <w:rsid w:val="00D52405"/>
    <w:rsid w:val="00D52501"/>
    <w:rsid w:val="00D52EBD"/>
    <w:rsid w:val="00D55EE1"/>
    <w:rsid w:val="00D6109E"/>
    <w:rsid w:val="00D612BD"/>
    <w:rsid w:val="00D61DC7"/>
    <w:rsid w:val="00D6411E"/>
    <w:rsid w:val="00D64297"/>
    <w:rsid w:val="00D64AFC"/>
    <w:rsid w:val="00D64EBD"/>
    <w:rsid w:val="00D64F00"/>
    <w:rsid w:val="00D67AD8"/>
    <w:rsid w:val="00D70237"/>
    <w:rsid w:val="00D77213"/>
    <w:rsid w:val="00D8270A"/>
    <w:rsid w:val="00D8370F"/>
    <w:rsid w:val="00D86CB8"/>
    <w:rsid w:val="00D91DF1"/>
    <w:rsid w:val="00D95301"/>
    <w:rsid w:val="00DA0597"/>
    <w:rsid w:val="00DA13EF"/>
    <w:rsid w:val="00DA4767"/>
    <w:rsid w:val="00DA4C38"/>
    <w:rsid w:val="00DA58F4"/>
    <w:rsid w:val="00DA6164"/>
    <w:rsid w:val="00DA66A4"/>
    <w:rsid w:val="00DA7A11"/>
    <w:rsid w:val="00DA7EDA"/>
    <w:rsid w:val="00DB1A27"/>
    <w:rsid w:val="00DB2690"/>
    <w:rsid w:val="00DB5B77"/>
    <w:rsid w:val="00DC23DF"/>
    <w:rsid w:val="00DD0471"/>
    <w:rsid w:val="00DE0FE1"/>
    <w:rsid w:val="00DE2EF4"/>
    <w:rsid w:val="00DE3B90"/>
    <w:rsid w:val="00DE3D4C"/>
    <w:rsid w:val="00DE64C0"/>
    <w:rsid w:val="00DE6A1E"/>
    <w:rsid w:val="00DF0973"/>
    <w:rsid w:val="00DF0CF6"/>
    <w:rsid w:val="00DF1FB4"/>
    <w:rsid w:val="00DF64CD"/>
    <w:rsid w:val="00DF6DB7"/>
    <w:rsid w:val="00DF737B"/>
    <w:rsid w:val="00E00202"/>
    <w:rsid w:val="00E01C50"/>
    <w:rsid w:val="00E020F8"/>
    <w:rsid w:val="00E02F83"/>
    <w:rsid w:val="00E04D73"/>
    <w:rsid w:val="00E05085"/>
    <w:rsid w:val="00E06D52"/>
    <w:rsid w:val="00E10719"/>
    <w:rsid w:val="00E11BC9"/>
    <w:rsid w:val="00E13E91"/>
    <w:rsid w:val="00E13F12"/>
    <w:rsid w:val="00E14729"/>
    <w:rsid w:val="00E17D17"/>
    <w:rsid w:val="00E17D4C"/>
    <w:rsid w:val="00E20300"/>
    <w:rsid w:val="00E21126"/>
    <w:rsid w:val="00E212C6"/>
    <w:rsid w:val="00E2167A"/>
    <w:rsid w:val="00E22363"/>
    <w:rsid w:val="00E2365E"/>
    <w:rsid w:val="00E249D6"/>
    <w:rsid w:val="00E254BB"/>
    <w:rsid w:val="00E3131A"/>
    <w:rsid w:val="00E323F6"/>
    <w:rsid w:val="00E3280E"/>
    <w:rsid w:val="00E3346C"/>
    <w:rsid w:val="00E3455C"/>
    <w:rsid w:val="00E3476F"/>
    <w:rsid w:val="00E34E5D"/>
    <w:rsid w:val="00E3544B"/>
    <w:rsid w:val="00E35CEE"/>
    <w:rsid w:val="00E40A1F"/>
    <w:rsid w:val="00E458CF"/>
    <w:rsid w:val="00E468E8"/>
    <w:rsid w:val="00E50557"/>
    <w:rsid w:val="00E508D4"/>
    <w:rsid w:val="00E52EB6"/>
    <w:rsid w:val="00E567CE"/>
    <w:rsid w:val="00E57A1D"/>
    <w:rsid w:val="00E606F7"/>
    <w:rsid w:val="00E60999"/>
    <w:rsid w:val="00E612D9"/>
    <w:rsid w:val="00E61C67"/>
    <w:rsid w:val="00E6318D"/>
    <w:rsid w:val="00E631EC"/>
    <w:rsid w:val="00E64DF9"/>
    <w:rsid w:val="00E64ED1"/>
    <w:rsid w:val="00E6769A"/>
    <w:rsid w:val="00E70ED6"/>
    <w:rsid w:val="00E719C8"/>
    <w:rsid w:val="00E73DC0"/>
    <w:rsid w:val="00E742CE"/>
    <w:rsid w:val="00E76A84"/>
    <w:rsid w:val="00E800C2"/>
    <w:rsid w:val="00E80F76"/>
    <w:rsid w:val="00E82845"/>
    <w:rsid w:val="00E84E4E"/>
    <w:rsid w:val="00E86A83"/>
    <w:rsid w:val="00E9206C"/>
    <w:rsid w:val="00E92BF8"/>
    <w:rsid w:val="00E93641"/>
    <w:rsid w:val="00EA06FA"/>
    <w:rsid w:val="00EA1B61"/>
    <w:rsid w:val="00EA29C3"/>
    <w:rsid w:val="00EA3842"/>
    <w:rsid w:val="00EA431E"/>
    <w:rsid w:val="00EA4A55"/>
    <w:rsid w:val="00EA4BF6"/>
    <w:rsid w:val="00EA6FDB"/>
    <w:rsid w:val="00EA7FB9"/>
    <w:rsid w:val="00EB17B5"/>
    <w:rsid w:val="00EB3CE2"/>
    <w:rsid w:val="00EB4226"/>
    <w:rsid w:val="00EB4B5B"/>
    <w:rsid w:val="00EB505C"/>
    <w:rsid w:val="00EB53DE"/>
    <w:rsid w:val="00EB5B68"/>
    <w:rsid w:val="00EB7815"/>
    <w:rsid w:val="00EC28D7"/>
    <w:rsid w:val="00EC2948"/>
    <w:rsid w:val="00EC40FD"/>
    <w:rsid w:val="00EC41D9"/>
    <w:rsid w:val="00EC4B16"/>
    <w:rsid w:val="00EC7CB6"/>
    <w:rsid w:val="00ED076D"/>
    <w:rsid w:val="00ED3A37"/>
    <w:rsid w:val="00ED45CD"/>
    <w:rsid w:val="00ED6575"/>
    <w:rsid w:val="00ED733D"/>
    <w:rsid w:val="00EE0BAF"/>
    <w:rsid w:val="00EE1335"/>
    <w:rsid w:val="00EE486A"/>
    <w:rsid w:val="00EE62C0"/>
    <w:rsid w:val="00EE68A0"/>
    <w:rsid w:val="00EF0602"/>
    <w:rsid w:val="00EF06CA"/>
    <w:rsid w:val="00EF2DDB"/>
    <w:rsid w:val="00EF635F"/>
    <w:rsid w:val="00F001A3"/>
    <w:rsid w:val="00F03C38"/>
    <w:rsid w:val="00F0676C"/>
    <w:rsid w:val="00F077AC"/>
    <w:rsid w:val="00F07A91"/>
    <w:rsid w:val="00F11685"/>
    <w:rsid w:val="00F15A7C"/>
    <w:rsid w:val="00F2018A"/>
    <w:rsid w:val="00F2158B"/>
    <w:rsid w:val="00F2196F"/>
    <w:rsid w:val="00F22E23"/>
    <w:rsid w:val="00F2340D"/>
    <w:rsid w:val="00F24A4A"/>
    <w:rsid w:val="00F24C71"/>
    <w:rsid w:val="00F26703"/>
    <w:rsid w:val="00F27792"/>
    <w:rsid w:val="00F3080D"/>
    <w:rsid w:val="00F30F27"/>
    <w:rsid w:val="00F31FA7"/>
    <w:rsid w:val="00F321DB"/>
    <w:rsid w:val="00F322DD"/>
    <w:rsid w:val="00F329BA"/>
    <w:rsid w:val="00F33181"/>
    <w:rsid w:val="00F3474D"/>
    <w:rsid w:val="00F35188"/>
    <w:rsid w:val="00F40E59"/>
    <w:rsid w:val="00F4135A"/>
    <w:rsid w:val="00F42296"/>
    <w:rsid w:val="00F42C61"/>
    <w:rsid w:val="00F44A05"/>
    <w:rsid w:val="00F4756E"/>
    <w:rsid w:val="00F529C1"/>
    <w:rsid w:val="00F52B24"/>
    <w:rsid w:val="00F52E3A"/>
    <w:rsid w:val="00F5704A"/>
    <w:rsid w:val="00F578E4"/>
    <w:rsid w:val="00F622AE"/>
    <w:rsid w:val="00F6289A"/>
    <w:rsid w:val="00F6368E"/>
    <w:rsid w:val="00F67EFB"/>
    <w:rsid w:val="00F713C2"/>
    <w:rsid w:val="00F71655"/>
    <w:rsid w:val="00F723FF"/>
    <w:rsid w:val="00F7464C"/>
    <w:rsid w:val="00F74828"/>
    <w:rsid w:val="00F75B61"/>
    <w:rsid w:val="00F75F89"/>
    <w:rsid w:val="00F76087"/>
    <w:rsid w:val="00F77A0C"/>
    <w:rsid w:val="00F77B95"/>
    <w:rsid w:val="00F80E3C"/>
    <w:rsid w:val="00F81C1E"/>
    <w:rsid w:val="00F81FBD"/>
    <w:rsid w:val="00F820C3"/>
    <w:rsid w:val="00F84F78"/>
    <w:rsid w:val="00F86300"/>
    <w:rsid w:val="00F90FA6"/>
    <w:rsid w:val="00F9130D"/>
    <w:rsid w:val="00F92A2C"/>
    <w:rsid w:val="00F93C56"/>
    <w:rsid w:val="00F93E6B"/>
    <w:rsid w:val="00F9498C"/>
    <w:rsid w:val="00F9601F"/>
    <w:rsid w:val="00FA038C"/>
    <w:rsid w:val="00FA0DCB"/>
    <w:rsid w:val="00FA18AE"/>
    <w:rsid w:val="00FA2FD4"/>
    <w:rsid w:val="00FA7420"/>
    <w:rsid w:val="00FA76C1"/>
    <w:rsid w:val="00FB0117"/>
    <w:rsid w:val="00FB09D6"/>
    <w:rsid w:val="00FB15A1"/>
    <w:rsid w:val="00FB24C4"/>
    <w:rsid w:val="00FB352A"/>
    <w:rsid w:val="00FB3B94"/>
    <w:rsid w:val="00FB43F5"/>
    <w:rsid w:val="00FB5B96"/>
    <w:rsid w:val="00FB64A5"/>
    <w:rsid w:val="00FC1353"/>
    <w:rsid w:val="00FC250E"/>
    <w:rsid w:val="00FC31EF"/>
    <w:rsid w:val="00FC35B3"/>
    <w:rsid w:val="00FC35FB"/>
    <w:rsid w:val="00FC3B91"/>
    <w:rsid w:val="00FC589F"/>
    <w:rsid w:val="00FC58D3"/>
    <w:rsid w:val="00FC5995"/>
    <w:rsid w:val="00FC6825"/>
    <w:rsid w:val="00FC752A"/>
    <w:rsid w:val="00FC7D35"/>
    <w:rsid w:val="00FD09F2"/>
    <w:rsid w:val="00FD2C28"/>
    <w:rsid w:val="00FD2CE4"/>
    <w:rsid w:val="00FD3425"/>
    <w:rsid w:val="00FD363F"/>
    <w:rsid w:val="00FD4FD6"/>
    <w:rsid w:val="00FD7433"/>
    <w:rsid w:val="00FD7B8E"/>
    <w:rsid w:val="00FE0D82"/>
    <w:rsid w:val="00FE3443"/>
    <w:rsid w:val="00FE3FCD"/>
    <w:rsid w:val="00FE5EBC"/>
    <w:rsid w:val="00FE6D2E"/>
    <w:rsid w:val="00FE7C69"/>
    <w:rsid w:val="00FF0D1E"/>
    <w:rsid w:val="00FF359A"/>
    <w:rsid w:val="00FF4FCF"/>
    <w:rsid w:val="00FF56A6"/>
    <w:rsid w:val="00FF5953"/>
    <w:rsid w:val="00FF61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2" w:uiPriority="39"/>
    <w:lsdException w:name="toc 3" w:uiPriority="39"/>
    <w:lsdException w:name="toc 4" w:uiPriority="39"/>
    <w:lsdException w:name="caption" w:semiHidden="1" w:uiPriority="35" w:unhideWhenUsed="1" w:qFormat="1"/>
    <w:lsdException w:name="List Bullet"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atentStyles>
  <w:style w:type="paragraph" w:default="1" w:styleId="a4">
    <w:name w:val="Normal"/>
    <w:qFormat/>
    <w:rsid w:val="003E6EEB"/>
    <w:rPr>
      <w:lang w:val="en-US"/>
    </w:rPr>
  </w:style>
  <w:style w:type="paragraph" w:styleId="1">
    <w:name w:val="heading 1"/>
    <w:aliases w:val="Document Header1,H1,Заголовок 1 Знак1 Знак1,Заголовок 1 Знак Знак Знак1,Заголов,Загол 2,.,h1,Глава 1"/>
    <w:basedOn w:val="a4"/>
    <w:next w:val="a4"/>
    <w:link w:val="11"/>
    <w:qFormat/>
    <w:rsid w:val="003A086D"/>
    <w:pPr>
      <w:keepNext/>
      <w:ind w:left="708"/>
      <w:jc w:val="both"/>
      <w:outlineLvl w:val="0"/>
    </w:pPr>
    <w:rPr>
      <w:sz w:val="24"/>
      <w:lang w:val="ru-RU"/>
    </w:rPr>
  </w:style>
  <w:style w:type="paragraph" w:styleId="20">
    <w:name w:val="heading 2"/>
    <w:aliases w:val="H2,contract,h2,2,Numbered text 3,H21,H22,H23,H24,H211,H25,H212,H221,H231,H241,H2111,H26,H213,H222,H232,H242,H2112,H27,H214,H28,H29,H210,H215,H216,H217,H218,H219,H220,H2110,H223,H2113,H224,H225,H226,H227,H228"/>
    <w:basedOn w:val="a4"/>
    <w:next w:val="a4"/>
    <w:link w:val="21"/>
    <w:uiPriority w:val="99"/>
    <w:qFormat/>
    <w:rsid w:val="00AD7268"/>
    <w:pPr>
      <w:keepNext/>
      <w:spacing w:before="240" w:after="60"/>
      <w:jc w:val="center"/>
      <w:outlineLvl w:val="1"/>
    </w:pPr>
    <w:rPr>
      <w:b/>
      <w:bCs/>
      <w:iCs/>
      <w:color w:val="000000"/>
      <w:sz w:val="28"/>
      <w:szCs w:val="28"/>
    </w:rPr>
  </w:style>
  <w:style w:type="paragraph" w:styleId="32">
    <w:name w:val="heading 3"/>
    <w:basedOn w:val="a4"/>
    <w:next w:val="a4"/>
    <w:link w:val="33"/>
    <w:uiPriority w:val="9"/>
    <w:qFormat/>
    <w:rsid w:val="00AD7268"/>
    <w:pPr>
      <w:keepNext/>
      <w:numPr>
        <w:ilvl w:val="2"/>
        <w:numId w:val="6"/>
      </w:numPr>
      <w:spacing w:before="240" w:after="60"/>
      <w:jc w:val="both"/>
      <w:outlineLvl w:val="2"/>
    </w:pPr>
    <w:rPr>
      <w:rFonts w:ascii="Arial" w:hAnsi="Arial"/>
      <w:b/>
      <w:sz w:val="24"/>
    </w:rPr>
  </w:style>
  <w:style w:type="paragraph" w:styleId="41">
    <w:name w:val="heading 4"/>
    <w:basedOn w:val="a4"/>
    <w:next w:val="a4"/>
    <w:link w:val="42"/>
    <w:qFormat/>
    <w:rsid w:val="00AD7268"/>
    <w:pPr>
      <w:keepNext/>
      <w:numPr>
        <w:ilvl w:val="3"/>
        <w:numId w:val="6"/>
      </w:numPr>
      <w:spacing w:before="240" w:after="60"/>
      <w:jc w:val="both"/>
      <w:outlineLvl w:val="3"/>
    </w:pPr>
    <w:rPr>
      <w:rFonts w:ascii="Arial" w:hAnsi="Arial"/>
      <w:sz w:val="24"/>
    </w:rPr>
  </w:style>
  <w:style w:type="paragraph" w:styleId="51">
    <w:name w:val="heading 5"/>
    <w:basedOn w:val="a4"/>
    <w:next w:val="a4"/>
    <w:link w:val="52"/>
    <w:qFormat/>
    <w:rsid w:val="00AD7268"/>
    <w:pPr>
      <w:numPr>
        <w:ilvl w:val="4"/>
        <w:numId w:val="6"/>
      </w:numPr>
      <w:spacing w:before="240" w:after="60"/>
      <w:jc w:val="both"/>
      <w:outlineLvl w:val="4"/>
    </w:pPr>
    <w:rPr>
      <w:sz w:val="22"/>
    </w:rPr>
  </w:style>
  <w:style w:type="paragraph" w:styleId="6">
    <w:name w:val="heading 6"/>
    <w:basedOn w:val="a4"/>
    <w:next w:val="a4"/>
    <w:link w:val="60"/>
    <w:qFormat/>
    <w:rsid w:val="00AD7268"/>
    <w:pPr>
      <w:numPr>
        <w:ilvl w:val="5"/>
        <w:numId w:val="6"/>
      </w:numPr>
      <w:spacing w:before="240" w:after="60"/>
      <w:jc w:val="both"/>
      <w:outlineLvl w:val="5"/>
    </w:pPr>
    <w:rPr>
      <w:i/>
      <w:sz w:val="22"/>
    </w:rPr>
  </w:style>
  <w:style w:type="paragraph" w:styleId="7">
    <w:name w:val="heading 7"/>
    <w:basedOn w:val="a4"/>
    <w:next w:val="a4"/>
    <w:link w:val="70"/>
    <w:qFormat/>
    <w:rsid w:val="00AD7268"/>
    <w:pPr>
      <w:numPr>
        <w:ilvl w:val="6"/>
        <w:numId w:val="6"/>
      </w:numPr>
      <w:spacing w:before="240" w:after="60"/>
      <w:jc w:val="both"/>
      <w:outlineLvl w:val="6"/>
    </w:pPr>
    <w:rPr>
      <w:rFonts w:ascii="Arial" w:hAnsi="Arial"/>
    </w:rPr>
  </w:style>
  <w:style w:type="paragraph" w:styleId="8">
    <w:name w:val="heading 8"/>
    <w:basedOn w:val="a4"/>
    <w:next w:val="a4"/>
    <w:link w:val="80"/>
    <w:qFormat/>
    <w:rsid w:val="00AD7268"/>
    <w:pPr>
      <w:numPr>
        <w:ilvl w:val="7"/>
        <w:numId w:val="6"/>
      </w:numPr>
      <w:spacing w:before="240" w:after="60"/>
      <w:jc w:val="both"/>
      <w:outlineLvl w:val="7"/>
    </w:pPr>
    <w:rPr>
      <w:rFonts w:ascii="Arial" w:hAnsi="Arial"/>
      <w:i/>
    </w:rPr>
  </w:style>
  <w:style w:type="paragraph" w:styleId="9">
    <w:name w:val="heading 9"/>
    <w:basedOn w:val="a4"/>
    <w:next w:val="a4"/>
    <w:link w:val="90"/>
    <w:qFormat/>
    <w:rsid w:val="00AD7268"/>
    <w:pPr>
      <w:numPr>
        <w:ilvl w:val="8"/>
        <w:numId w:val="6"/>
      </w:numPr>
      <w:spacing w:before="240" w:after="60"/>
      <w:jc w:val="both"/>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Îáû÷íûé"/>
    <w:rsid w:val="003A086D"/>
  </w:style>
  <w:style w:type="paragraph" w:customStyle="1" w:styleId="a9">
    <w:name w:val="Íàçâàíèå"/>
    <w:basedOn w:val="a8"/>
    <w:rsid w:val="003A086D"/>
    <w:pPr>
      <w:jc w:val="center"/>
    </w:pPr>
    <w:rPr>
      <w:b/>
      <w:smallCaps/>
      <w:sz w:val="32"/>
    </w:rPr>
  </w:style>
  <w:style w:type="paragraph" w:customStyle="1" w:styleId="210">
    <w:name w:val="Основной текст 21"/>
    <w:basedOn w:val="a8"/>
    <w:rsid w:val="003A086D"/>
    <w:pPr>
      <w:ind w:firstLine="567"/>
      <w:jc w:val="both"/>
    </w:pPr>
    <w:rPr>
      <w:sz w:val="24"/>
    </w:rPr>
  </w:style>
  <w:style w:type="paragraph" w:styleId="aa">
    <w:name w:val="Body Text Indent"/>
    <w:aliases w:val="текст"/>
    <w:basedOn w:val="a4"/>
    <w:link w:val="ab"/>
    <w:rsid w:val="003A086D"/>
    <w:pPr>
      <w:ind w:left="708"/>
      <w:jc w:val="both"/>
    </w:pPr>
    <w:rPr>
      <w:rFonts w:ascii="Verdana" w:hAnsi="Verdana"/>
      <w:b/>
      <w:sz w:val="24"/>
      <w:lang w:val="ru-RU"/>
    </w:rPr>
  </w:style>
  <w:style w:type="table" w:styleId="ac">
    <w:name w:val="Table Grid"/>
    <w:aliases w:val="OTR"/>
    <w:basedOn w:val="a6"/>
    <w:uiPriority w:val="3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4"/>
    <w:uiPriority w:val="99"/>
    <w:rsid w:val="003A086D"/>
    <w:pPr>
      <w:spacing w:after="160" w:line="240" w:lineRule="exact"/>
    </w:pPr>
    <w:rPr>
      <w:rFonts w:ascii="Verdana" w:hAnsi="Verdana"/>
      <w:sz w:val="24"/>
      <w:szCs w:val="24"/>
      <w:lang w:eastAsia="en-US"/>
    </w:rPr>
  </w:style>
  <w:style w:type="paragraph" w:styleId="ae">
    <w:name w:val="Body Text"/>
    <w:aliases w:val="Список 1,Çàã1,BO,ID,body indent,andrad,EHPT,Body Text2,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ак"/>
    <w:basedOn w:val="a4"/>
    <w:link w:val="af"/>
    <w:qFormat/>
    <w:rsid w:val="003A086D"/>
    <w:pPr>
      <w:spacing w:after="120"/>
    </w:pPr>
  </w:style>
  <w:style w:type="character" w:customStyle="1" w:styleId="ab">
    <w:name w:val="Основной текст с отступом Знак"/>
    <w:aliases w:val="текст Знак2"/>
    <w:link w:val="aa"/>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0">
    <w:name w:val="Hyperlink"/>
    <w:uiPriority w:val="99"/>
    <w:rsid w:val="003A086D"/>
    <w:rPr>
      <w:color w:val="0000FF"/>
      <w:u w:val="single"/>
    </w:rPr>
  </w:style>
  <w:style w:type="paragraph" w:styleId="af1">
    <w:name w:val="footer"/>
    <w:basedOn w:val="a4"/>
    <w:link w:val="af2"/>
    <w:rsid w:val="006E31C6"/>
    <w:pPr>
      <w:tabs>
        <w:tab w:val="center" w:pos="4677"/>
        <w:tab w:val="right" w:pos="9355"/>
      </w:tabs>
    </w:pPr>
  </w:style>
  <w:style w:type="character" w:styleId="af3">
    <w:name w:val="page number"/>
    <w:basedOn w:val="a5"/>
    <w:rsid w:val="006E31C6"/>
  </w:style>
  <w:style w:type="character" w:customStyle="1" w:styleId="labelbodytext11">
    <w:name w:val="label_body_text_11"/>
    <w:rsid w:val="00970DC0"/>
    <w:rPr>
      <w:color w:val="0000FF"/>
      <w:sz w:val="20"/>
      <w:szCs w:val="20"/>
    </w:rPr>
  </w:style>
  <w:style w:type="paragraph" w:styleId="af4">
    <w:name w:val="Balloon Text"/>
    <w:basedOn w:val="a4"/>
    <w:link w:val="af5"/>
    <w:uiPriority w:val="99"/>
    <w:rsid w:val="00E06D52"/>
    <w:rPr>
      <w:rFonts w:ascii="Tahoma" w:hAnsi="Tahoma"/>
      <w:sz w:val="16"/>
      <w:szCs w:val="16"/>
    </w:rPr>
  </w:style>
  <w:style w:type="character" w:customStyle="1" w:styleId="af5">
    <w:name w:val="Текст выноски Знак"/>
    <w:link w:val="af4"/>
    <w:uiPriority w:val="99"/>
    <w:rsid w:val="00E06D52"/>
    <w:rPr>
      <w:rFonts w:ascii="Tahoma" w:hAnsi="Tahoma" w:cs="Tahoma"/>
      <w:sz w:val="16"/>
      <w:szCs w:val="16"/>
      <w:lang w:val="en-US"/>
    </w:rPr>
  </w:style>
  <w:style w:type="paragraph" w:styleId="af6">
    <w:name w:val="List Paragraph"/>
    <w:basedOn w:val="a4"/>
    <w:link w:val="af7"/>
    <w:uiPriority w:val="34"/>
    <w:qFormat/>
    <w:rsid w:val="00255ED3"/>
    <w:pPr>
      <w:ind w:left="720"/>
      <w:contextualSpacing/>
    </w:pPr>
  </w:style>
  <w:style w:type="paragraph" w:customStyle="1" w:styleId="22">
    <w:name w:val="Знак2 Знак Знак Знак Знак Знак Знак"/>
    <w:basedOn w:val="a4"/>
    <w:rsid w:val="00F15A7C"/>
    <w:pPr>
      <w:spacing w:after="160" w:line="240" w:lineRule="exact"/>
    </w:pPr>
    <w:rPr>
      <w:rFonts w:ascii="Verdana" w:hAnsi="Verdana"/>
      <w:sz w:val="24"/>
      <w:szCs w:val="24"/>
      <w:lang w:eastAsia="en-US"/>
    </w:rPr>
  </w:style>
  <w:style w:type="paragraph" w:customStyle="1" w:styleId="220">
    <w:name w:val="Основной текст 22"/>
    <w:basedOn w:val="a4"/>
    <w:rsid w:val="00A810B0"/>
    <w:pPr>
      <w:ind w:firstLine="567"/>
      <w:jc w:val="both"/>
    </w:pPr>
    <w:rPr>
      <w:sz w:val="24"/>
      <w:lang w:val="ru-RU"/>
    </w:rPr>
  </w:style>
  <w:style w:type="paragraph" w:styleId="af8">
    <w:name w:val="header"/>
    <w:basedOn w:val="a4"/>
    <w:link w:val="af9"/>
    <w:rsid w:val="00896D50"/>
    <w:pPr>
      <w:tabs>
        <w:tab w:val="center" w:pos="4677"/>
        <w:tab w:val="right" w:pos="9355"/>
      </w:tabs>
    </w:pPr>
  </w:style>
  <w:style w:type="paragraph" w:customStyle="1" w:styleId="afa">
    <w:name w:val="Стиль"/>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b">
    <w:name w:val="Знак"/>
    <w:basedOn w:val="a4"/>
    <w:rsid w:val="00BF1C98"/>
    <w:pPr>
      <w:spacing w:after="160" w:line="240" w:lineRule="exact"/>
    </w:pPr>
    <w:rPr>
      <w:rFonts w:ascii="Verdana" w:hAnsi="Verdana"/>
      <w:sz w:val="24"/>
      <w:szCs w:val="24"/>
      <w:lang w:eastAsia="en-US"/>
    </w:rPr>
  </w:style>
  <w:style w:type="paragraph" w:customStyle="1" w:styleId="10">
    <w:name w:val="Обычный1"/>
    <w:rsid w:val="00A838D9"/>
    <w:rPr>
      <w:sz w:val="24"/>
    </w:rPr>
  </w:style>
  <w:style w:type="character" w:customStyle="1" w:styleId="af">
    <w:name w:val="Основной текст Знак"/>
    <w:aliases w:val="Список 1 Знак,Çàã1 Знак,BO Знак,ID Знак,body indent Знак,andrad Знак,EHPT Знак,Body Text2 Знак,Основной текст Знак Знак Знак Знак Знак2,Основной текст Знак Знак Знак2,Основной текст Знак Знак Знак Знак Знак Знак Знак Знак"/>
    <w:link w:val="ae"/>
    <w:uiPriority w:val="99"/>
    <w:rsid w:val="002C689F"/>
    <w:rPr>
      <w:lang w:val="en-US"/>
    </w:rPr>
  </w:style>
  <w:style w:type="character" w:customStyle="1" w:styleId="34">
    <w:name w:val="Сноска (3)_"/>
    <w:link w:val="35"/>
    <w:locked/>
    <w:rsid w:val="00F6289A"/>
    <w:rPr>
      <w:sz w:val="21"/>
      <w:szCs w:val="21"/>
      <w:shd w:val="clear" w:color="auto" w:fill="FFFFFF"/>
    </w:rPr>
  </w:style>
  <w:style w:type="paragraph" w:customStyle="1" w:styleId="35">
    <w:name w:val="Сноска (3)"/>
    <w:basedOn w:val="a4"/>
    <w:link w:val="34"/>
    <w:rsid w:val="00F6289A"/>
    <w:pPr>
      <w:shd w:val="clear" w:color="auto" w:fill="FFFFFF"/>
      <w:spacing w:line="254" w:lineRule="exact"/>
      <w:jc w:val="both"/>
    </w:pPr>
    <w:rPr>
      <w:sz w:val="21"/>
      <w:szCs w:val="21"/>
      <w:lang w:val="ru-RU"/>
    </w:rPr>
  </w:style>
  <w:style w:type="character" w:customStyle="1" w:styleId="af2">
    <w:name w:val="Нижний колонтитул Знак"/>
    <w:link w:val="af1"/>
    <w:rsid w:val="000C1FD7"/>
    <w:rPr>
      <w:lang w:val="en-US"/>
    </w:rPr>
  </w:style>
  <w:style w:type="paragraph" w:customStyle="1" w:styleId="ConsPlusNormal">
    <w:name w:val="ConsPlusNormal"/>
    <w:link w:val="ConsPlusNormal0"/>
    <w:rsid w:val="00C97CA6"/>
    <w:pPr>
      <w:autoSpaceDE w:val="0"/>
      <w:autoSpaceDN w:val="0"/>
      <w:adjustRightInd w:val="0"/>
    </w:pPr>
    <w:rPr>
      <w:sz w:val="24"/>
      <w:szCs w:val="24"/>
    </w:rPr>
  </w:style>
  <w:style w:type="character" w:customStyle="1" w:styleId="21">
    <w:name w:val="Заголовок 2 Знак"/>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0"/>
    <w:uiPriority w:val="99"/>
    <w:rsid w:val="00AD7268"/>
    <w:rPr>
      <w:b/>
      <w:bCs/>
      <w:iCs/>
      <w:color w:val="000000"/>
      <w:sz w:val="28"/>
      <w:szCs w:val="28"/>
    </w:rPr>
  </w:style>
  <w:style w:type="character" w:customStyle="1" w:styleId="33">
    <w:name w:val="Заголовок 3 Знак"/>
    <w:link w:val="32"/>
    <w:uiPriority w:val="9"/>
    <w:rsid w:val="00AD7268"/>
    <w:rPr>
      <w:rFonts w:ascii="Arial" w:hAnsi="Arial"/>
      <w:b/>
      <w:sz w:val="24"/>
    </w:rPr>
  </w:style>
  <w:style w:type="character" w:customStyle="1" w:styleId="42">
    <w:name w:val="Заголовок 4 Знак"/>
    <w:link w:val="41"/>
    <w:rsid w:val="00AD7268"/>
    <w:rPr>
      <w:rFonts w:ascii="Arial" w:hAnsi="Arial"/>
      <w:sz w:val="24"/>
    </w:rPr>
  </w:style>
  <w:style w:type="character" w:customStyle="1" w:styleId="52">
    <w:name w:val="Заголовок 5 Знак"/>
    <w:link w:val="51"/>
    <w:rsid w:val="00AD7268"/>
    <w:rPr>
      <w:sz w:val="22"/>
    </w:rPr>
  </w:style>
  <w:style w:type="character" w:customStyle="1" w:styleId="60">
    <w:name w:val="Заголовок 6 Знак"/>
    <w:link w:val="6"/>
    <w:rsid w:val="00AD7268"/>
    <w:rPr>
      <w:i/>
      <w:sz w:val="22"/>
    </w:rPr>
  </w:style>
  <w:style w:type="character" w:customStyle="1" w:styleId="70">
    <w:name w:val="Заголовок 7 Знак"/>
    <w:link w:val="7"/>
    <w:rsid w:val="00AD7268"/>
    <w:rPr>
      <w:rFonts w:ascii="Arial" w:hAnsi="Arial"/>
    </w:rPr>
  </w:style>
  <w:style w:type="character" w:customStyle="1" w:styleId="80">
    <w:name w:val="Заголовок 8 Знак"/>
    <w:link w:val="8"/>
    <w:rsid w:val="00AD7268"/>
    <w:rPr>
      <w:rFonts w:ascii="Arial" w:hAnsi="Arial"/>
      <w:i/>
    </w:rPr>
  </w:style>
  <w:style w:type="character" w:customStyle="1" w:styleId="90">
    <w:name w:val="Заголовок 9 Знак"/>
    <w:link w:val="9"/>
    <w:rsid w:val="00AD7268"/>
    <w:rPr>
      <w:rFonts w:ascii="Arial" w:hAnsi="Arial"/>
      <w:b/>
      <w:i/>
      <w:sz w:val="18"/>
    </w:rPr>
  </w:style>
  <w:style w:type="numbering" w:customStyle="1" w:styleId="12">
    <w:name w:val="Нет списка1"/>
    <w:next w:val="a7"/>
    <w:uiPriority w:val="99"/>
    <w:semiHidden/>
    <w:unhideWhenUsed/>
    <w:rsid w:val="00AD7268"/>
  </w:style>
  <w:style w:type="character" w:customStyle="1" w:styleId="24">
    <w:name w:val="Сноска (2)_"/>
    <w:link w:val="25"/>
    <w:locked/>
    <w:rsid w:val="00AD7268"/>
    <w:rPr>
      <w:sz w:val="12"/>
      <w:szCs w:val="12"/>
      <w:shd w:val="clear" w:color="auto" w:fill="FFFFFF"/>
    </w:rPr>
  </w:style>
  <w:style w:type="character" w:customStyle="1" w:styleId="afc">
    <w:name w:val="Сноска_"/>
    <w:link w:val="afd"/>
    <w:locked/>
    <w:rsid w:val="00AD7268"/>
    <w:rPr>
      <w:sz w:val="21"/>
      <w:szCs w:val="21"/>
      <w:shd w:val="clear" w:color="auto" w:fill="FFFFFF"/>
    </w:rPr>
  </w:style>
  <w:style w:type="character" w:customStyle="1" w:styleId="afe">
    <w:name w:val="Сноска + Полужирный"/>
    <w:rsid w:val="00AD7268"/>
    <w:rPr>
      <w:rFonts w:ascii="Times New Roman" w:hAnsi="Times New Roman" w:cs="Times New Roman"/>
      <w:b/>
      <w:bCs/>
      <w:spacing w:val="0"/>
      <w:sz w:val="21"/>
      <w:szCs w:val="21"/>
    </w:rPr>
  </w:style>
  <w:style w:type="character" w:customStyle="1" w:styleId="43">
    <w:name w:val="Сноска (4)_"/>
    <w:link w:val="44"/>
    <w:locked/>
    <w:rsid w:val="00AD7268"/>
    <w:rPr>
      <w:sz w:val="17"/>
      <w:szCs w:val="17"/>
      <w:shd w:val="clear" w:color="auto" w:fill="FFFFFF"/>
    </w:rPr>
  </w:style>
  <w:style w:type="character" w:customStyle="1" w:styleId="45">
    <w:name w:val="Заголовок №4_"/>
    <w:link w:val="46"/>
    <w:locked/>
    <w:rsid w:val="00AD7268"/>
    <w:rPr>
      <w:sz w:val="21"/>
      <w:szCs w:val="21"/>
      <w:shd w:val="clear" w:color="auto" w:fill="FFFFFF"/>
    </w:rPr>
  </w:style>
  <w:style w:type="character" w:customStyle="1" w:styleId="47">
    <w:name w:val="Заголовок №4 + Не полужирный"/>
    <w:rsid w:val="00AD7268"/>
    <w:rPr>
      <w:rFonts w:ascii="Times New Roman" w:hAnsi="Times New Roman" w:cs="Times New Roman"/>
      <w:b/>
      <w:bCs/>
      <w:spacing w:val="0"/>
      <w:sz w:val="21"/>
      <w:szCs w:val="21"/>
    </w:rPr>
  </w:style>
  <w:style w:type="character" w:customStyle="1" w:styleId="26">
    <w:name w:val="Основной текст (2)_"/>
    <w:link w:val="27"/>
    <w:locked/>
    <w:rsid w:val="00AD7268"/>
    <w:rPr>
      <w:sz w:val="23"/>
      <w:szCs w:val="23"/>
      <w:shd w:val="clear" w:color="auto" w:fill="FFFFFF"/>
    </w:rPr>
  </w:style>
  <w:style w:type="character" w:customStyle="1" w:styleId="13">
    <w:name w:val="Заголовок №1_"/>
    <w:link w:val="14"/>
    <w:locked/>
    <w:rsid w:val="00AD7268"/>
    <w:rPr>
      <w:sz w:val="51"/>
      <w:szCs w:val="51"/>
      <w:shd w:val="clear" w:color="auto" w:fill="FFFFFF"/>
    </w:rPr>
  </w:style>
  <w:style w:type="character" w:customStyle="1" w:styleId="36">
    <w:name w:val="Основной текст (3)_"/>
    <w:link w:val="37"/>
    <w:locked/>
    <w:rsid w:val="00AD7268"/>
    <w:rPr>
      <w:sz w:val="27"/>
      <w:szCs w:val="27"/>
      <w:shd w:val="clear" w:color="auto" w:fill="FFFFFF"/>
    </w:rPr>
  </w:style>
  <w:style w:type="character" w:customStyle="1" w:styleId="aff">
    <w:name w:val="Основной текст_"/>
    <w:link w:val="71"/>
    <w:locked/>
    <w:rsid w:val="00AD7268"/>
    <w:rPr>
      <w:sz w:val="21"/>
      <w:szCs w:val="21"/>
      <w:shd w:val="clear" w:color="auto" w:fill="FFFFFF"/>
    </w:rPr>
  </w:style>
  <w:style w:type="character" w:customStyle="1" w:styleId="221">
    <w:name w:val="Заголовок №2 (2)_"/>
    <w:link w:val="222"/>
    <w:locked/>
    <w:rsid w:val="00AD7268"/>
    <w:rPr>
      <w:sz w:val="27"/>
      <w:szCs w:val="27"/>
      <w:shd w:val="clear" w:color="auto" w:fill="FFFFFF"/>
    </w:rPr>
  </w:style>
  <w:style w:type="character" w:customStyle="1" w:styleId="aff0">
    <w:name w:val="Колонтитул_"/>
    <w:link w:val="aff1"/>
    <w:locked/>
    <w:rsid w:val="00AD7268"/>
    <w:rPr>
      <w:shd w:val="clear" w:color="auto" w:fill="FFFFFF"/>
    </w:rPr>
  </w:style>
  <w:style w:type="character" w:customStyle="1" w:styleId="100">
    <w:name w:val="Колонтитул + 10"/>
    <w:aliases w:val="5 pt"/>
    <w:rsid w:val="00AD7268"/>
    <w:rPr>
      <w:rFonts w:ascii="Times New Roman" w:hAnsi="Times New Roman" w:cs="Times New Roman"/>
      <w:spacing w:val="0"/>
      <w:sz w:val="21"/>
      <w:szCs w:val="21"/>
    </w:rPr>
  </w:style>
  <w:style w:type="character" w:customStyle="1" w:styleId="28">
    <w:name w:val="Оглавление 2 Знак"/>
    <w:link w:val="29"/>
    <w:uiPriority w:val="39"/>
    <w:locked/>
    <w:rsid w:val="00AD7268"/>
    <w:rPr>
      <w:rFonts w:ascii="Calibri" w:hAnsi="Calibri"/>
      <w:b/>
      <w:bCs/>
      <w:color w:val="000000"/>
    </w:rPr>
  </w:style>
  <w:style w:type="character" w:customStyle="1" w:styleId="48">
    <w:name w:val="Основной текст (4)_"/>
    <w:link w:val="410"/>
    <w:locked/>
    <w:rsid w:val="00AD7268"/>
    <w:rPr>
      <w:sz w:val="21"/>
      <w:szCs w:val="21"/>
      <w:shd w:val="clear" w:color="auto" w:fill="FFFFFF"/>
    </w:rPr>
  </w:style>
  <w:style w:type="character" w:customStyle="1" w:styleId="15">
    <w:name w:val="Основной текст1"/>
    <w:rsid w:val="00AD7268"/>
    <w:rPr>
      <w:rFonts w:ascii="Times New Roman" w:hAnsi="Times New Roman" w:cs="Times New Roman"/>
      <w:spacing w:val="0"/>
      <w:sz w:val="21"/>
      <w:szCs w:val="21"/>
      <w:u w:val="single"/>
      <w:lang w:val="en-US"/>
    </w:rPr>
  </w:style>
  <w:style w:type="character" w:customStyle="1" w:styleId="2a">
    <w:name w:val="Основной текст2"/>
    <w:rsid w:val="00AD7268"/>
  </w:style>
  <w:style w:type="character" w:customStyle="1" w:styleId="aff2">
    <w:name w:val="Основной текст + Полужирный"/>
    <w:aliases w:val="Интервал 0 pt1"/>
    <w:rsid w:val="00AD7268"/>
    <w:rPr>
      <w:rFonts w:ascii="Times New Roman" w:hAnsi="Times New Roman" w:cs="Times New Roman"/>
      <w:b/>
      <w:bCs/>
      <w:spacing w:val="0"/>
      <w:sz w:val="21"/>
      <w:szCs w:val="21"/>
    </w:rPr>
  </w:style>
  <w:style w:type="character" w:customStyle="1" w:styleId="411">
    <w:name w:val="Заголовок №4 + Не полужирный1"/>
    <w:rsid w:val="00AD7268"/>
    <w:rPr>
      <w:rFonts w:ascii="Times New Roman" w:hAnsi="Times New Roman" w:cs="Times New Roman"/>
      <w:b/>
      <w:bCs/>
      <w:spacing w:val="0"/>
      <w:sz w:val="21"/>
      <w:szCs w:val="21"/>
    </w:rPr>
  </w:style>
  <w:style w:type="character" w:customStyle="1" w:styleId="150">
    <w:name w:val="Основной текст + Полужирный15"/>
    <w:rsid w:val="00AD7268"/>
    <w:rPr>
      <w:rFonts w:ascii="Times New Roman" w:hAnsi="Times New Roman" w:cs="Times New Roman"/>
      <w:b/>
      <w:bCs/>
      <w:spacing w:val="0"/>
      <w:sz w:val="21"/>
      <w:szCs w:val="21"/>
    </w:rPr>
  </w:style>
  <w:style w:type="character" w:customStyle="1" w:styleId="49">
    <w:name w:val="Основной текст (4) + Не полужирный"/>
    <w:rsid w:val="00AD7268"/>
    <w:rPr>
      <w:rFonts w:ascii="Times New Roman" w:hAnsi="Times New Roman" w:cs="Times New Roman"/>
      <w:b/>
      <w:bCs/>
      <w:spacing w:val="0"/>
      <w:sz w:val="21"/>
      <w:szCs w:val="21"/>
    </w:rPr>
  </w:style>
  <w:style w:type="character" w:customStyle="1" w:styleId="53">
    <w:name w:val="Основной текст (5)_"/>
    <w:link w:val="54"/>
    <w:locked/>
    <w:rsid w:val="00AD7268"/>
    <w:rPr>
      <w:sz w:val="21"/>
      <w:szCs w:val="21"/>
      <w:shd w:val="clear" w:color="auto" w:fill="FFFFFF"/>
    </w:rPr>
  </w:style>
  <w:style w:type="character" w:customStyle="1" w:styleId="55">
    <w:name w:val="Основной текст (5) + Не курсив"/>
    <w:rsid w:val="00AD7268"/>
    <w:rPr>
      <w:rFonts w:ascii="Times New Roman" w:hAnsi="Times New Roman" w:cs="Times New Roman"/>
      <w:i/>
      <w:iCs/>
      <w:spacing w:val="0"/>
      <w:sz w:val="21"/>
      <w:szCs w:val="21"/>
    </w:rPr>
  </w:style>
  <w:style w:type="character" w:customStyle="1" w:styleId="450">
    <w:name w:val="Основной текст (4) + Не полужирный5"/>
    <w:rsid w:val="00AD7268"/>
    <w:rPr>
      <w:rFonts w:ascii="Times New Roman" w:hAnsi="Times New Roman" w:cs="Times New Roman"/>
      <w:b/>
      <w:bCs/>
      <w:spacing w:val="0"/>
      <w:sz w:val="21"/>
      <w:szCs w:val="21"/>
    </w:rPr>
  </w:style>
  <w:style w:type="character" w:customStyle="1" w:styleId="140">
    <w:name w:val="Основной текст + Полужирный14"/>
    <w:rsid w:val="00AD7268"/>
    <w:rPr>
      <w:rFonts w:ascii="Times New Roman" w:hAnsi="Times New Roman" w:cs="Times New Roman"/>
      <w:b/>
      <w:bCs/>
      <w:spacing w:val="0"/>
      <w:sz w:val="21"/>
      <w:szCs w:val="21"/>
    </w:rPr>
  </w:style>
  <w:style w:type="character" w:customStyle="1" w:styleId="440">
    <w:name w:val="Основной текст (4) + Не полужирный4"/>
    <w:rsid w:val="00AD7268"/>
    <w:rPr>
      <w:rFonts w:ascii="Times New Roman" w:hAnsi="Times New Roman" w:cs="Times New Roman"/>
      <w:b/>
      <w:bCs/>
      <w:spacing w:val="0"/>
      <w:sz w:val="21"/>
      <w:szCs w:val="21"/>
    </w:rPr>
  </w:style>
  <w:style w:type="character" w:customStyle="1" w:styleId="61">
    <w:name w:val="Основной текст (6)_"/>
    <w:link w:val="62"/>
    <w:locked/>
    <w:rsid w:val="00AD7268"/>
    <w:rPr>
      <w:shd w:val="clear" w:color="auto" w:fill="FFFFFF"/>
    </w:rPr>
  </w:style>
  <w:style w:type="character" w:customStyle="1" w:styleId="540">
    <w:name w:val="Основной текст (5) + Не курсив4"/>
    <w:rsid w:val="00AD7268"/>
    <w:rPr>
      <w:rFonts w:ascii="Times New Roman" w:hAnsi="Times New Roman" w:cs="Times New Roman"/>
      <w:i/>
      <w:iCs/>
      <w:spacing w:val="0"/>
      <w:sz w:val="21"/>
      <w:szCs w:val="21"/>
    </w:rPr>
  </w:style>
  <w:style w:type="character" w:customStyle="1" w:styleId="56">
    <w:name w:val="Основной текст (5) + Полужирный"/>
    <w:rsid w:val="00AD7268"/>
    <w:rPr>
      <w:rFonts w:ascii="Times New Roman" w:hAnsi="Times New Roman" w:cs="Times New Roman"/>
      <w:b/>
      <w:bCs/>
      <w:spacing w:val="0"/>
      <w:sz w:val="21"/>
      <w:szCs w:val="21"/>
    </w:rPr>
  </w:style>
  <w:style w:type="character" w:customStyle="1" w:styleId="aff3">
    <w:name w:val="Основной текст + Курсив"/>
    <w:aliases w:val="Интервал 0 pt2"/>
    <w:rsid w:val="00AD7268"/>
    <w:rPr>
      <w:rFonts w:ascii="Times New Roman" w:hAnsi="Times New Roman" w:cs="Times New Roman"/>
      <w:i/>
      <w:iCs/>
      <w:spacing w:val="0"/>
      <w:sz w:val="21"/>
      <w:szCs w:val="21"/>
    </w:rPr>
  </w:style>
  <w:style w:type="character" w:customStyle="1" w:styleId="130">
    <w:name w:val="Основной текст + Полужирный13"/>
    <w:rsid w:val="00AD7268"/>
    <w:rPr>
      <w:rFonts w:ascii="Times New Roman" w:hAnsi="Times New Roman" w:cs="Times New Roman"/>
      <w:b/>
      <w:bCs/>
      <w:spacing w:val="0"/>
      <w:sz w:val="21"/>
      <w:szCs w:val="21"/>
    </w:rPr>
  </w:style>
  <w:style w:type="character" w:customStyle="1" w:styleId="430">
    <w:name w:val="Основной текст (4) + Не полужирный3"/>
    <w:rsid w:val="00AD7268"/>
    <w:rPr>
      <w:rFonts w:ascii="Times New Roman" w:hAnsi="Times New Roman" w:cs="Times New Roman"/>
      <w:b/>
      <w:bCs/>
      <w:spacing w:val="0"/>
      <w:sz w:val="21"/>
      <w:szCs w:val="21"/>
    </w:rPr>
  </w:style>
  <w:style w:type="character" w:customStyle="1" w:styleId="530">
    <w:name w:val="Основной текст (5) + Не курсив3"/>
    <w:rsid w:val="00AD7268"/>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AD7268"/>
    <w:rPr>
      <w:rFonts w:ascii="Times New Roman" w:hAnsi="Times New Roman" w:cs="Times New Roman"/>
      <w:b/>
      <w:bCs/>
      <w:i/>
      <w:iCs/>
      <w:spacing w:val="0"/>
      <w:sz w:val="21"/>
      <w:szCs w:val="21"/>
    </w:rPr>
  </w:style>
  <w:style w:type="character" w:customStyle="1" w:styleId="72">
    <w:name w:val="Основной текст (7)_"/>
    <w:link w:val="73"/>
    <w:locked/>
    <w:rsid w:val="00AD7268"/>
    <w:rPr>
      <w:sz w:val="21"/>
      <w:szCs w:val="21"/>
      <w:shd w:val="clear" w:color="auto" w:fill="FFFFFF"/>
    </w:rPr>
  </w:style>
  <w:style w:type="character" w:customStyle="1" w:styleId="74">
    <w:name w:val="Основной текст (7) + Не полужирный"/>
    <w:rsid w:val="00AD7268"/>
    <w:rPr>
      <w:rFonts w:ascii="Times New Roman" w:hAnsi="Times New Roman" w:cs="Times New Roman"/>
      <w:b/>
      <w:bCs/>
      <w:spacing w:val="0"/>
      <w:sz w:val="21"/>
      <w:szCs w:val="21"/>
    </w:rPr>
  </w:style>
  <w:style w:type="character" w:customStyle="1" w:styleId="38">
    <w:name w:val="Заголовок №3_"/>
    <w:link w:val="310"/>
    <w:locked/>
    <w:rsid w:val="00AD7268"/>
    <w:rPr>
      <w:sz w:val="21"/>
      <w:szCs w:val="21"/>
      <w:shd w:val="clear" w:color="auto" w:fill="FFFFFF"/>
    </w:rPr>
  </w:style>
  <w:style w:type="character" w:customStyle="1" w:styleId="39">
    <w:name w:val="Основной текст3"/>
    <w:rsid w:val="00AD7268"/>
    <w:rPr>
      <w:rFonts w:ascii="Times New Roman" w:hAnsi="Times New Roman" w:cs="Times New Roman"/>
      <w:spacing w:val="0"/>
      <w:sz w:val="21"/>
      <w:szCs w:val="21"/>
      <w:u w:val="single"/>
    </w:rPr>
  </w:style>
  <w:style w:type="character" w:customStyle="1" w:styleId="81">
    <w:name w:val="Основной текст (8)_"/>
    <w:link w:val="82"/>
    <w:locked/>
    <w:rsid w:val="00AD7268"/>
    <w:rPr>
      <w:sz w:val="12"/>
      <w:szCs w:val="12"/>
      <w:shd w:val="clear" w:color="auto" w:fill="FFFFFF"/>
    </w:rPr>
  </w:style>
  <w:style w:type="character" w:customStyle="1" w:styleId="3a">
    <w:name w:val="Основной текст + Курсив3"/>
    <w:rsid w:val="00AD7268"/>
    <w:rPr>
      <w:rFonts w:ascii="Times New Roman" w:hAnsi="Times New Roman" w:cs="Times New Roman"/>
      <w:i/>
      <w:iCs/>
      <w:spacing w:val="0"/>
      <w:sz w:val="21"/>
      <w:szCs w:val="21"/>
    </w:rPr>
  </w:style>
  <w:style w:type="character" w:customStyle="1" w:styleId="521">
    <w:name w:val="Основной текст (5) + Не курсив2"/>
    <w:rsid w:val="00AD7268"/>
    <w:rPr>
      <w:rFonts w:ascii="Times New Roman" w:hAnsi="Times New Roman" w:cs="Times New Roman"/>
      <w:i/>
      <w:iCs/>
      <w:spacing w:val="0"/>
      <w:sz w:val="21"/>
      <w:szCs w:val="21"/>
    </w:rPr>
  </w:style>
  <w:style w:type="character" w:customStyle="1" w:styleId="2b">
    <w:name w:val="Подпись к таблице (2)_"/>
    <w:link w:val="2c"/>
    <w:locked/>
    <w:rsid w:val="00AD7268"/>
    <w:rPr>
      <w:sz w:val="21"/>
      <w:szCs w:val="21"/>
      <w:shd w:val="clear" w:color="auto" w:fill="FFFFFF"/>
    </w:rPr>
  </w:style>
  <w:style w:type="character" w:customStyle="1" w:styleId="2d">
    <w:name w:val="Основной текст + Курсив2"/>
    <w:rsid w:val="00AD7268"/>
    <w:rPr>
      <w:rFonts w:ascii="Times New Roman" w:hAnsi="Times New Roman" w:cs="Times New Roman"/>
      <w:i/>
      <w:iCs/>
      <w:spacing w:val="0"/>
      <w:sz w:val="21"/>
      <w:szCs w:val="21"/>
    </w:rPr>
  </w:style>
  <w:style w:type="character" w:customStyle="1" w:styleId="510">
    <w:name w:val="Основной текст (5) + Не курсив1"/>
    <w:rsid w:val="00AD7268"/>
    <w:rPr>
      <w:rFonts w:ascii="Times New Roman" w:hAnsi="Times New Roman" w:cs="Times New Roman"/>
      <w:i/>
      <w:iCs/>
      <w:spacing w:val="0"/>
      <w:sz w:val="21"/>
      <w:szCs w:val="21"/>
    </w:rPr>
  </w:style>
  <w:style w:type="character" w:customStyle="1" w:styleId="320">
    <w:name w:val="Заголовок №3 (2)_"/>
    <w:link w:val="321"/>
    <w:locked/>
    <w:rsid w:val="00AD7268"/>
    <w:rPr>
      <w:sz w:val="22"/>
      <w:szCs w:val="22"/>
      <w:shd w:val="clear" w:color="auto" w:fill="FFFFFF"/>
    </w:rPr>
  </w:style>
  <w:style w:type="character" w:customStyle="1" w:styleId="3210">
    <w:name w:val="Заголовок №3 (2) + 10"/>
    <w:aliases w:val="5 pt2"/>
    <w:rsid w:val="00AD7268"/>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AD7268"/>
    <w:rPr>
      <w:rFonts w:ascii="Times New Roman" w:hAnsi="Times New Roman" w:cs="Times New Roman"/>
      <w:smallCaps/>
      <w:spacing w:val="0"/>
      <w:sz w:val="21"/>
      <w:szCs w:val="21"/>
    </w:rPr>
  </w:style>
  <w:style w:type="character" w:customStyle="1" w:styleId="120">
    <w:name w:val="Основной текст + Полужирный12"/>
    <w:rsid w:val="00AD7268"/>
    <w:rPr>
      <w:rFonts w:ascii="Times New Roman" w:hAnsi="Times New Roman" w:cs="Times New Roman"/>
      <w:b/>
      <w:bCs/>
      <w:spacing w:val="0"/>
      <w:sz w:val="21"/>
      <w:szCs w:val="21"/>
    </w:rPr>
  </w:style>
  <w:style w:type="character" w:customStyle="1" w:styleId="110">
    <w:name w:val="Основной текст + Полужирный11"/>
    <w:rsid w:val="00AD7268"/>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AD7268"/>
    <w:rPr>
      <w:rFonts w:ascii="Times New Roman" w:hAnsi="Times New Roman" w:cs="Times New Roman"/>
      <w:b/>
      <w:bCs/>
      <w:i/>
      <w:iCs/>
      <w:spacing w:val="0"/>
      <w:sz w:val="21"/>
      <w:szCs w:val="21"/>
    </w:rPr>
  </w:style>
  <w:style w:type="character" w:customStyle="1" w:styleId="91">
    <w:name w:val="Основной текст (9)_"/>
    <w:link w:val="92"/>
    <w:locked/>
    <w:rsid w:val="00AD7268"/>
    <w:rPr>
      <w:sz w:val="19"/>
      <w:szCs w:val="19"/>
      <w:shd w:val="clear" w:color="auto" w:fill="FFFFFF"/>
    </w:rPr>
  </w:style>
  <w:style w:type="character" w:customStyle="1" w:styleId="16">
    <w:name w:val="Основной текст + Курсив1"/>
    <w:rsid w:val="00AD7268"/>
    <w:rPr>
      <w:rFonts w:ascii="Times New Roman" w:hAnsi="Times New Roman" w:cs="Times New Roman"/>
      <w:i/>
      <w:iCs/>
      <w:spacing w:val="0"/>
      <w:sz w:val="21"/>
      <w:szCs w:val="21"/>
    </w:rPr>
  </w:style>
  <w:style w:type="character" w:customStyle="1" w:styleId="101">
    <w:name w:val="Основной текст (10)_"/>
    <w:link w:val="1010"/>
    <w:locked/>
    <w:rsid w:val="00AD7268"/>
    <w:rPr>
      <w:sz w:val="19"/>
      <w:szCs w:val="19"/>
      <w:shd w:val="clear" w:color="auto" w:fill="FFFFFF"/>
    </w:rPr>
  </w:style>
  <w:style w:type="character" w:customStyle="1" w:styleId="420">
    <w:name w:val="Заголовок №4 (2)_"/>
    <w:link w:val="421"/>
    <w:locked/>
    <w:rsid w:val="00AD7268"/>
    <w:rPr>
      <w:sz w:val="21"/>
      <w:szCs w:val="21"/>
      <w:shd w:val="clear" w:color="auto" w:fill="FFFFFF"/>
    </w:rPr>
  </w:style>
  <w:style w:type="character" w:customStyle="1" w:styleId="421pt">
    <w:name w:val="Заголовок №4 (2) + Интервал 1 pt"/>
    <w:rsid w:val="00AD7268"/>
    <w:rPr>
      <w:rFonts w:ascii="Times New Roman" w:hAnsi="Times New Roman" w:cs="Times New Roman"/>
      <w:spacing w:val="30"/>
      <w:sz w:val="21"/>
      <w:szCs w:val="21"/>
    </w:rPr>
  </w:style>
  <w:style w:type="character" w:customStyle="1" w:styleId="aff4">
    <w:name w:val="Подпись к таблице_"/>
    <w:link w:val="17"/>
    <w:locked/>
    <w:rsid w:val="00AD7268"/>
    <w:rPr>
      <w:sz w:val="21"/>
      <w:szCs w:val="21"/>
      <w:shd w:val="clear" w:color="auto" w:fill="FFFFFF"/>
    </w:rPr>
  </w:style>
  <w:style w:type="character" w:customStyle="1" w:styleId="aff5">
    <w:name w:val="Подпись к таблице"/>
    <w:rsid w:val="00AD7268"/>
    <w:rPr>
      <w:rFonts w:ascii="Times New Roman" w:hAnsi="Times New Roman" w:cs="Times New Roman"/>
      <w:spacing w:val="0"/>
      <w:sz w:val="21"/>
      <w:szCs w:val="21"/>
      <w:u w:val="single"/>
    </w:rPr>
  </w:style>
  <w:style w:type="character" w:customStyle="1" w:styleId="111">
    <w:name w:val="Основной текст (11)_"/>
    <w:link w:val="1110"/>
    <w:locked/>
    <w:rsid w:val="00AD7268"/>
    <w:rPr>
      <w:sz w:val="23"/>
      <w:szCs w:val="23"/>
      <w:shd w:val="clear" w:color="auto" w:fill="FFFFFF"/>
    </w:rPr>
  </w:style>
  <w:style w:type="character" w:customStyle="1" w:styleId="3b">
    <w:name w:val="Заголовок №3"/>
    <w:rsid w:val="00AD7268"/>
    <w:rPr>
      <w:rFonts w:ascii="Times New Roman" w:hAnsi="Times New Roman" w:cs="Times New Roman"/>
      <w:spacing w:val="0"/>
      <w:sz w:val="21"/>
      <w:szCs w:val="21"/>
      <w:u w:val="single"/>
    </w:rPr>
  </w:style>
  <w:style w:type="character" w:customStyle="1" w:styleId="102">
    <w:name w:val="Основной текст (10)"/>
    <w:rsid w:val="00AD7268"/>
    <w:rPr>
      <w:rFonts w:ascii="Times New Roman" w:hAnsi="Times New Roman" w:cs="Times New Roman"/>
      <w:spacing w:val="0"/>
      <w:sz w:val="19"/>
      <w:szCs w:val="19"/>
      <w:u w:val="single"/>
    </w:rPr>
  </w:style>
  <w:style w:type="character" w:customStyle="1" w:styleId="112">
    <w:name w:val="Основной текст (11)"/>
    <w:rsid w:val="00AD7268"/>
    <w:rPr>
      <w:rFonts w:ascii="Times New Roman" w:hAnsi="Times New Roman" w:cs="Times New Roman"/>
      <w:spacing w:val="0"/>
      <w:sz w:val="23"/>
      <w:szCs w:val="23"/>
      <w:u w:val="single"/>
    </w:rPr>
  </w:style>
  <w:style w:type="character" w:customStyle="1" w:styleId="330">
    <w:name w:val="Заголовок №3 (3)_"/>
    <w:link w:val="331"/>
    <w:locked/>
    <w:rsid w:val="00AD7268"/>
    <w:rPr>
      <w:sz w:val="19"/>
      <w:szCs w:val="19"/>
      <w:shd w:val="clear" w:color="auto" w:fill="FFFFFF"/>
    </w:rPr>
  </w:style>
  <w:style w:type="character" w:customStyle="1" w:styleId="2e">
    <w:name w:val="Заголовок №2_"/>
    <w:link w:val="2f"/>
    <w:locked/>
    <w:rsid w:val="00AD7268"/>
    <w:rPr>
      <w:sz w:val="24"/>
      <w:szCs w:val="24"/>
      <w:shd w:val="clear" w:color="auto" w:fill="FFFFFF"/>
    </w:rPr>
  </w:style>
  <w:style w:type="character" w:customStyle="1" w:styleId="4a">
    <w:name w:val="Основной текст4"/>
    <w:rsid w:val="00AD7268"/>
    <w:rPr>
      <w:rFonts w:ascii="Times New Roman" w:hAnsi="Times New Roman" w:cs="Times New Roman"/>
      <w:spacing w:val="0"/>
      <w:sz w:val="21"/>
      <w:szCs w:val="21"/>
      <w:u w:val="single"/>
      <w:lang w:val="en-US"/>
    </w:rPr>
  </w:style>
  <w:style w:type="character" w:customStyle="1" w:styleId="57">
    <w:name w:val="Основной текст5"/>
    <w:rsid w:val="00AD7268"/>
  </w:style>
  <w:style w:type="character" w:customStyle="1" w:styleId="103">
    <w:name w:val="Основной текст + Полужирный10"/>
    <w:rsid w:val="00AD7268"/>
    <w:rPr>
      <w:rFonts w:ascii="Times New Roman" w:hAnsi="Times New Roman" w:cs="Times New Roman"/>
      <w:b/>
      <w:bCs/>
      <w:spacing w:val="0"/>
      <w:sz w:val="21"/>
      <w:szCs w:val="21"/>
    </w:rPr>
  </w:style>
  <w:style w:type="character" w:customStyle="1" w:styleId="93">
    <w:name w:val="Основной текст + Полужирный9"/>
    <w:rsid w:val="00AD7268"/>
    <w:rPr>
      <w:rFonts w:ascii="Times New Roman" w:hAnsi="Times New Roman" w:cs="Times New Roman"/>
      <w:b/>
      <w:bCs/>
      <w:spacing w:val="0"/>
      <w:sz w:val="21"/>
      <w:szCs w:val="21"/>
    </w:rPr>
  </w:style>
  <w:style w:type="character" w:customStyle="1" w:styleId="422">
    <w:name w:val="Основной текст (4) + Не полужирный2"/>
    <w:rsid w:val="00AD7268"/>
    <w:rPr>
      <w:rFonts w:ascii="Times New Roman" w:hAnsi="Times New Roman" w:cs="Times New Roman"/>
      <w:b/>
      <w:bCs/>
      <w:spacing w:val="0"/>
      <w:sz w:val="21"/>
      <w:szCs w:val="21"/>
    </w:rPr>
  </w:style>
  <w:style w:type="character" w:customStyle="1" w:styleId="83">
    <w:name w:val="Основной текст + Полужирный8"/>
    <w:rsid w:val="00AD7268"/>
    <w:rPr>
      <w:rFonts w:ascii="Times New Roman" w:hAnsi="Times New Roman" w:cs="Times New Roman"/>
      <w:b/>
      <w:bCs/>
      <w:spacing w:val="0"/>
      <w:sz w:val="21"/>
      <w:szCs w:val="21"/>
    </w:rPr>
  </w:style>
  <w:style w:type="character" w:customStyle="1" w:styleId="412">
    <w:name w:val="Основной текст (4) + Не полужирный1"/>
    <w:rsid w:val="00AD7268"/>
    <w:rPr>
      <w:rFonts w:ascii="Times New Roman" w:hAnsi="Times New Roman" w:cs="Times New Roman"/>
      <w:b/>
      <w:bCs/>
      <w:spacing w:val="0"/>
      <w:sz w:val="21"/>
      <w:szCs w:val="21"/>
    </w:rPr>
  </w:style>
  <w:style w:type="character" w:customStyle="1" w:styleId="4b">
    <w:name w:val="Основной текст (4)"/>
    <w:rsid w:val="00AD7268"/>
    <w:rPr>
      <w:rFonts w:ascii="Times New Roman" w:hAnsi="Times New Roman" w:cs="Times New Roman"/>
      <w:spacing w:val="0"/>
      <w:sz w:val="21"/>
      <w:szCs w:val="21"/>
      <w:u w:val="single"/>
    </w:rPr>
  </w:style>
  <w:style w:type="character" w:customStyle="1" w:styleId="75">
    <w:name w:val="Основной текст + Полужирный7"/>
    <w:rsid w:val="00AD7268"/>
    <w:rPr>
      <w:rFonts w:ascii="Times New Roman" w:hAnsi="Times New Roman" w:cs="Times New Roman"/>
      <w:b/>
      <w:bCs/>
      <w:spacing w:val="0"/>
      <w:sz w:val="21"/>
      <w:szCs w:val="21"/>
    </w:rPr>
  </w:style>
  <w:style w:type="character" w:customStyle="1" w:styleId="63">
    <w:name w:val="Основной текст + Полужирный6"/>
    <w:rsid w:val="00AD7268"/>
    <w:rPr>
      <w:rFonts w:ascii="Times New Roman" w:hAnsi="Times New Roman" w:cs="Times New Roman"/>
      <w:b/>
      <w:bCs/>
      <w:spacing w:val="0"/>
      <w:sz w:val="21"/>
      <w:szCs w:val="21"/>
    </w:rPr>
  </w:style>
  <w:style w:type="character" w:customStyle="1" w:styleId="58">
    <w:name w:val="Основной текст + Полужирный5"/>
    <w:rsid w:val="00AD7268"/>
    <w:rPr>
      <w:rFonts w:ascii="Times New Roman" w:hAnsi="Times New Roman" w:cs="Times New Roman"/>
      <w:b/>
      <w:bCs/>
      <w:spacing w:val="0"/>
      <w:sz w:val="21"/>
      <w:szCs w:val="21"/>
    </w:rPr>
  </w:style>
  <w:style w:type="character" w:customStyle="1" w:styleId="4c">
    <w:name w:val="Основной текст + Полужирный4"/>
    <w:rsid w:val="00AD7268"/>
    <w:rPr>
      <w:rFonts w:ascii="Times New Roman" w:hAnsi="Times New Roman" w:cs="Times New Roman"/>
      <w:b/>
      <w:bCs/>
      <w:spacing w:val="0"/>
      <w:sz w:val="21"/>
      <w:szCs w:val="21"/>
    </w:rPr>
  </w:style>
  <w:style w:type="character" w:customStyle="1" w:styleId="3c">
    <w:name w:val="Основной текст + Полужирный3"/>
    <w:rsid w:val="00AD7268"/>
    <w:rPr>
      <w:rFonts w:ascii="Times New Roman" w:hAnsi="Times New Roman" w:cs="Times New Roman"/>
      <w:b/>
      <w:bCs/>
      <w:spacing w:val="0"/>
      <w:sz w:val="21"/>
      <w:szCs w:val="21"/>
    </w:rPr>
  </w:style>
  <w:style w:type="character" w:customStyle="1" w:styleId="2f0">
    <w:name w:val="Основной текст + Полужирный2"/>
    <w:rsid w:val="00AD7268"/>
    <w:rPr>
      <w:rFonts w:ascii="Times New Roman" w:hAnsi="Times New Roman" w:cs="Times New Roman"/>
      <w:b/>
      <w:bCs/>
      <w:spacing w:val="0"/>
      <w:sz w:val="21"/>
      <w:szCs w:val="21"/>
    </w:rPr>
  </w:style>
  <w:style w:type="character" w:customStyle="1" w:styleId="64">
    <w:name w:val="Основной текст6"/>
    <w:rsid w:val="00AD7268"/>
  </w:style>
  <w:style w:type="character" w:customStyle="1" w:styleId="18">
    <w:name w:val="Основной текст + Полужирный1"/>
    <w:rsid w:val="00AD7268"/>
    <w:rPr>
      <w:rFonts w:ascii="Times New Roman" w:hAnsi="Times New Roman" w:cs="Times New Roman"/>
      <w:b/>
      <w:bCs/>
      <w:spacing w:val="0"/>
      <w:sz w:val="21"/>
      <w:szCs w:val="21"/>
    </w:rPr>
  </w:style>
  <w:style w:type="paragraph" w:customStyle="1" w:styleId="25">
    <w:name w:val="Сноска (2)"/>
    <w:basedOn w:val="a4"/>
    <w:link w:val="24"/>
    <w:rsid w:val="00AD7268"/>
    <w:pPr>
      <w:shd w:val="clear" w:color="auto" w:fill="FFFFFF"/>
      <w:spacing w:after="120" w:line="240" w:lineRule="atLeast"/>
    </w:pPr>
    <w:rPr>
      <w:sz w:val="12"/>
      <w:szCs w:val="12"/>
      <w:lang w:val="ru-RU"/>
    </w:rPr>
  </w:style>
  <w:style w:type="paragraph" w:customStyle="1" w:styleId="afd">
    <w:name w:val="Сноска"/>
    <w:basedOn w:val="a4"/>
    <w:link w:val="afc"/>
    <w:rsid w:val="00AD7268"/>
    <w:pPr>
      <w:shd w:val="clear" w:color="auto" w:fill="FFFFFF"/>
      <w:spacing w:after="300" w:line="240" w:lineRule="atLeast"/>
    </w:pPr>
    <w:rPr>
      <w:sz w:val="21"/>
      <w:szCs w:val="21"/>
      <w:lang w:val="ru-RU"/>
    </w:rPr>
  </w:style>
  <w:style w:type="paragraph" w:customStyle="1" w:styleId="44">
    <w:name w:val="Сноска (4)"/>
    <w:basedOn w:val="a4"/>
    <w:link w:val="43"/>
    <w:rsid w:val="00AD7268"/>
    <w:pPr>
      <w:shd w:val="clear" w:color="auto" w:fill="FFFFFF"/>
      <w:spacing w:line="211" w:lineRule="exact"/>
    </w:pPr>
    <w:rPr>
      <w:sz w:val="17"/>
      <w:szCs w:val="17"/>
      <w:lang w:val="ru-RU"/>
    </w:rPr>
  </w:style>
  <w:style w:type="paragraph" w:customStyle="1" w:styleId="46">
    <w:name w:val="Заголовок №4"/>
    <w:basedOn w:val="a4"/>
    <w:link w:val="45"/>
    <w:rsid w:val="00AD7268"/>
    <w:pPr>
      <w:shd w:val="clear" w:color="auto" w:fill="FFFFFF"/>
      <w:spacing w:after="420" w:line="240" w:lineRule="atLeast"/>
      <w:outlineLvl w:val="3"/>
    </w:pPr>
    <w:rPr>
      <w:sz w:val="21"/>
      <w:szCs w:val="21"/>
      <w:lang w:val="ru-RU"/>
    </w:rPr>
  </w:style>
  <w:style w:type="paragraph" w:customStyle="1" w:styleId="27">
    <w:name w:val="Основной текст (2)"/>
    <w:basedOn w:val="a4"/>
    <w:link w:val="26"/>
    <w:rsid w:val="00AD7268"/>
    <w:pPr>
      <w:shd w:val="clear" w:color="auto" w:fill="FFFFFF"/>
      <w:spacing w:after="300" w:line="240" w:lineRule="atLeast"/>
    </w:pPr>
    <w:rPr>
      <w:sz w:val="23"/>
      <w:szCs w:val="23"/>
      <w:lang w:val="ru-RU"/>
    </w:rPr>
  </w:style>
  <w:style w:type="paragraph" w:customStyle="1" w:styleId="14">
    <w:name w:val="Заголовок №1"/>
    <w:basedOn w:val="a4"/>
    <w:link w:val="13"/>
    <w:rsid w:val="00AD7268"/>
    <w:pPr>
      <w:shd w:val="clear" w:color="auto" w:fill="FFFFFF"/>
      <w:spacing w:before="3720" w:after="240" w:line="240" w:lineRule="atLeast"/>
      <w:jc w:val="center"/>
      <w:outlineLvl w:val="0"/>
    </w:pPr>
    <w:rPr>
      <w:sz w:val="51"/>
      <w:szCs w:val="51"/>
      <w:lang w:val="ru-RU"/>
    </w:rPr>
  </w:style>
  <w:style w:type="paragraph" w:customStyle="1" w:styleId="37">
    <w:name w:val="Основной текст (3)"/>
    <w:basedOn w:val="a4"/>
    <w:link w:val="36"/>
    <w:rsid w:val="00AD7268"/>
    <w:pPr>
      <w:shd w:val="clear" w:color="auto" w:fill="FFFFFF"/>
      <w:spacing w:before="240" w:after="6660" w:line="322" w:lineRule="exact"/>
      <w:jc w:val="center"/>
    </w:pPr>
    <w:rPr>
      <w:sz w:val="27"/>
      <w:szCs w:val="27"/>
      <w:lang w:val="ru-RU"/>
    </w:rPr>
  </w:style>
  <w:style w:type="paragraph" w:customStyle="1" w:styleId="71">
    <w:name w:val="Основной текст7"/>
    <w:basedOn w:val="a4"/>
    <w:link w:val="aff"/>
    <w:rsid w:val="00AD7268"/>
    <w:pPr>
      <w:shd w:val="clear" w:color="auto" w:fill="FFFFFF"/>
      <w:spacing w:before="6660" w:line="254" w:lineRule="exact"/>
      <w:jc w:val="center"/>
    </w:pPr>
    <w:rPr>
      <w:sz w:val="21"/>
      <w:szCs w:val="21"/>
      <w:lang w:val="ru-RU"/>
    </w:rPr>
  </w:style>
  <w:style w:type="paragraph" w:customStyle="1" w:styleId="222">
    <w:name w:val="Заголовок №2 (2)"/>
    <w:basedOn w:val="a4"/>
    <w:link w:val="221"/>
    <w:rsid w:val="00AD7268"/>
    <w:pPr>
      <w:shd w:val="clear" w:color="auto" w:fill="FFFFFF"/>
      <w:spacing w:after="420" w:line="240" w:lineRule="atLeast"/>
      <w:outlineLvl w:val="1"/>
    </w:pPr>
    <w:rPr>
      <w:sz w:val="27"/>
      <w:szCs w:val="27"/>
      <w:lang w:val="ru-RU"/>
    </w:rPr>
  </w:style>
  <w:style w:type="paragraph" w:customStyle="1" w:styleId="aff1">
    <w:name w:val="Колонтитул"/>
    <w:basedOn w:val="a4"/>
    <w:link w:val="aff0"/>
    <w:rsid w:val="00AD7268"/>
    <w:pPr>
      <w:shd w:val="clear" w:color="auto" w:fill="FFFFFF"/>
    </w:pPr>
    <w:rPr>
      <w:lang w:val="ru-RU"/>
    </w:rPr>
  </w:style>
  <w:style w:type="paragraph" w:styleId="29">
    <w:name w:val="toc 2"/>
    <w:basedOn w:val="a4"/>
    <w:link w:val="28"/>
    <w:autoRedefine/>
    <w:uiPriority w:val="39"/>
    <w:rsid w:val="00AD7268"/>
    <w:pPr>
      <w:spacing w:before="240"/>
    </w:pPr>
    <w:rPr>
      <w:rFonts w:ascii="Calibri" w:hAnsi="Calibri"/>
      <w:b/>
      <w:bCs/>
      <w:color w:val="000000"/>
      <w:lang w:val="ru-RU"/>
    </w:rPr>
  </w:style>
  <w:style w:type="paragraph" w:customStyle="1" w:styleId="410">
    <w:name w:val="Основной текст (4)1"/>
    <w:basedOn w:val="a4"/>
    <w:link w:val="48"/>
    <w:rsid w:val="00AD7268"/>
    <w:pPr>
      <w:shd w:val="clear" w:color="auto" w:fill="FFFFFF"/>
      <w:spacing w:before="60" w:after="60" w:line="240" w:lineRule="atLeast"/>
      <w:jc w:val="both"/>
    </w:pPr>
    <w:rPr>
      <w:sz w:val="21"/>
      <w:szCs w:val="21"/>
      <w:lang w:val="ru-RU"/>
    </w:rPr>
  </w:style>
  <w:style w:type="paragraph" w:customStyle="1" w:styleId="54">
    <w:name w:val="Основной текст (5)"/>
    <w:basedOn w:val="a4"/>
    <w:link w:val="53"/>
    <w:rsid w:val="00AD7268"/>
    <w:pPr>
      <w:shd w:val="clear" w:color="auto" w:fill="FFFFFF"/>
      <w:spacing w:line="254" w:lineRule="exact"/>
      <w:jc w:val="both"/>
    </w:pPr>
    <w:rPr>
      <w:sz w:val="21"/>
      <w:szCs w:val="21"/>
      <w:lang w:val="ru-RU"/>
    </w:rPr>
  </w:style>
  <w:style w:type="paragraph" w:customStyle="1" w:styleId="62">
    <w:name w:val="Основной текст (6)"/>
    <w:basedOn w:val="a4"/>
    <w:link w:val="61"/>
    <w:rsid w:val="00AD7268"/>
    <w:pPr>
      <w:shd w:val="clear" w:color="auto" w:fill="FFFFFF"/>
      <w:spacing w:line="240" w:lineRule="atLeast"/>
    </w:pPr>
    <w:rPr>
      <w:lang w:val="ru-RU"/>
    </w:rPr>
  </w:style>
  <w:style w:type="paragraph" w:customStyle="1" w:styleId="73">
    <w:name w:val="Основной текст (7)"/>
    <w:basedOn w:val="a4"/>
    <w:link w:val="72"/>
    <w:rsid w:val="00AD7268"/>
    <w:pPr>
      <w:shd w:val="clear" w:color="auto" w:fill="FFFFFF"/>
      <w:spacing w:line="240" w:lineRule="atLeast"/>
      <w:jc w:val="both"/>
    </w:pPr>
    <w:rPr>
      <w:sz w:val="21"/>
      <w:szCs w:val="21"/>
      <w:lang w:val="ru-RU"/>
    </w:rPr>
  </w:style>
  <w:style w:type="paragraph" w:customStyle="1" w:styleId="310">
    <w:name w:val="Заголовок №31"/>
    <w:basedOn w:val="a4"/>
    <w:link w:val="38"/>
    <w:rsid w:val="00AD7268"/>
    <w:pPr>
      <w:shd w:val="clear" w:color="auto" w:fill="FFFFFF"/>
      <w:spacing w:after="180" w:line="240" w:lineRule="atLeast"/>
      <w:outlineLvl w:val="2"/>
    </w:pPr>
    <w:rPr>
      <w:sz w:val="21"/>
      <w:szCs w:val="21"/>
      <w:lang w:val="ru-RU"/>
    </w:rPr>
  </w:style>
  <w:style w:type="paragraph" w:customStyle="1" w:styleId="82">
    <w:name w:val="Основной текст (8)"/>
    <w:basedOn w:val="a4"/>
    <w:link w:val="81"/>
    <w:rsid w:val="00AD7268"/>
    <w:pPr>
      <w:shd w:val="clear" w:color="auto" w:fill="FFFFFF"/>
      <w:spacing w:after="180" w:line="240" w:lineRule="atLeast"/>
    </w:pPr>
    <w:rPr>
      <w:sz w:val="12"/>
      <w:szCs w:val="12"/>
      <w:lang w:val="ru-RU"/>
    </w:rPr>
  </w:style>
  <w:style w:type="paragraph" w:customStyle="1" w:styleId="2c">
    <w:name w:val="Подпись к таблице (2)"/>
    <w:basedOn w:val="a4"/>
    <w:link w:val="2b"/>
    <w:rsid w:val="00AD7268"/>
    <w:pPr>
      <w:shd w:val="clear" w:color="auto" w:fill="FFFFFF"/>
      <w:spacing w:line="240" w:lineRule="atLeast"/>
    </w:pPr>
    <w:rPr>
      <w:sz w:val="21"/>
      <w:szCs w:val="21"/>
      <w:lang w:val="ru-RU"/>
    </w:rPr>
  </w:style>
  <w:style w:type="paragraph" w:customStyle="1" w:styleId="321">
    <w:name w:val="Заголовок №3 (2)"/>
    <w:basedOn w:val="a4"/>
    <w:link w:val="320"/>
    <w:rsid w:val="00AD7268"/>
    <w:pPr>
      <w:shd w:val="clear" w:color="auto" w:fill="FFFFFF"/>
      <w:spacing w:before="180" w:after="720" w:line="509" w:lineRule="exact"/>
      <w:ind w:firstLine="1580"/>
      <w:outlineLvl w:val="2"/>
    </w:pPr>
    <w:rPr>
      <w:sz w:val="22"/>
      <w:szCs w:val="22"/>
      <w:lang w:val="ru-RU"/>
    </w:rPr>
  </w:style>
  <w:style w:type="paragraph" w:customStyle="1" w:styleId="92">
    <w:name w:val="Основной текст (9)"/>
    <w:basedOn w:val="a4"/>
    <w:link w:val="91"/>
    <w:rsid w:val="00AD7268"/>
    <w:pPr>
      <w:shd w:val="clear" w:color="auto" w:fill="FFFFFF"/>
      <w:spacing w:line="461" w:lineRule="exact"/>
    </w:pPr>
    <w:rPr>
      <w:sz w:val="19"/>
      <w:szCs w:val="19"/>
      <w:lang w:val="ru-RU"/>
    </w:rPr>
  </w:style>
  <w:style w:type="paragraph" w:customStyle="1" w:styleId="1010">
    <w:name w:val="Основной текст (10)1"/>
    <w:basedOn w:val="a4"/>
    <w:link w:val="101"/>
    <w:rsid w:val="00AD7268"/>
    <w:pPr>
      <w:shd w:val="clear" w:color="auto" w:fill="FFFFFF"/>
      <w:spacing w:line="240" w:lineRule="atLeast"/>
    </w:pPr>
    <w:rPr>
      <w:sz w:val="19"/>
      <w:szCs w:val="19"/>
      <w:lang w:val="ru-RU"/>
    </w:rPr>
  </w:style>
  <w:style w:type="paragraph" w:customStyle="1" w:styleId="421">
    <w:name w:val="Заголовок №4 (2)"/>
    <w:basedOn w:val="a4"/>
    <w:link w:val="420"/>
    <w:rsid w:val="00AD7268"/>
    <w:pPr>
      <w:shd w:val="clear" w:color="auto" w:fill="FFFFFF"/>
      <w:spacing w:before="120" w:line="240" w:lineRule="atLeast"/>
      <w:outlineLvl w:val="3"/>
    </w:pPr>
    <w:rPr>
      <w:sz w:val="21"/>
      <w:szCs w:val="21"/>
      <w:lang w:val="ru-RU"/>
    </w:rPr>
  </w:style>
  <w:style w:type="paragraph" w:customStyle="1" w:styleId="17">
    <w:name w:val="Подпись к таблице1"/>
    <w:basedOn w:val="a4"/>
    <w:link w:val="aff4"/>
    <w:rsid w:val="00AD7268"/>
    <w:pPr>
      <w:shd w:val="clear" w:color="auto" w:fill="FFFFFF"/>
      <w:spacing w:line="240" w:lineRule="atLeast"/>
    </w:pPr>
    <w:rPr>
      <w:sz w:val="21"/>
      <w:szCs w:val="21"/>
      <w:lang w:val="ru-RU"/>
    </w:rPr>
  </w:style>
  <w:style w:type="paragraph" w:customStyle="1" w:styleId="1110">
    <w:name w:val="Основной текст (11)1"/>
    <w:basedOn w:val="a4"/>
    <w:link w:val="111"/>
    <w:rsid w:val="00AD7268"/>
    <w:pPr>
      <w:shd w:val="clear" w:color="auto" w:fill="FFFFFF"/>
      <w:spacing w:line="283" w:lineRule="exact"/>
    </w:pPr>
    <w:rPr>
      <w:sz w:val="23"/>
      <w:szCs w:val="23"/>
      <w:lang w:val="ru-RU"/>
    </w:rPr>
  </w:style>
  <w:style w:type="paragraph" w:customStyle="1" w:styleId="331">
    <w:name w:val="Заголовок №3 (3)"/>
    <w:basedOn w:val="a4"/>
    <w:link w:val="330"/>
    <w:rsid w:val="00AD7268"/>
    <w:pPr>
      <w:shd w:val="clear" w:color="auto" w:fill="FFFFFF"/>
      <w:spacing w:after="660" w:line="240" w:lineRule="atLeast"/>
      <w:outlineLvl w:val="2"/>
    </w:pPr>
    <w:rPr>
      <w:sz w:val="19"/>
      <w:szCs w:val="19"/>
      <w:lang w:val="ru-RU"/>
    </w:rPr>
  </w:style>
  <w:style w:type="paragraph" w:customStyle="1" w:styleId="2f">
    <w:name w:val="Заголовок №2"/>
    <w:basedOn w:val="a4"/>
    <w:link w:val="2e"/>
    <w:rsid w:val="00AD7268"/>
    <w:pPr>
      <w:shd w:val="clear" w:color="auto" w:fill="FFFFFF"/>
      <w:spacing w:before="660" w:after="180" w:line="240" w:lineRule="atLeast"/>
      <w:outlineLvl w:val="1"/>
    </w:pPr>
    <w:rPr>
      <w:sz w:val="24"/>
      <w:szCs w:val="24"/>
      <w:lang w:val="ru-RU"/>
    </w:rPr>
  </w:style>
  <w:style w:type="character" w:styleId="aff6">
    <w:name w:val="footnote reference"/>
    <w:rsid w:val="00AD7268"/>
    <w:rPr>
      <w:rFonts w:cs="Times New Roman"/>
      <w:vertAlign w:val="superscript"/>
    </w:rPr>
  </w:style>
  <w:style w:type="paragraph" w:customStyle="1" w:styleId="19">
    <w:name w:val="Абзац списка1"/>
    <w:basedOn w:val="a4"/>
    <w:uiPriority w:val="34"/>
    <w:qFormat/>
    <w:rsid w:val="00AD7268"/>
    <w:pPr>
      <w:ind w:left="720"/>
      <w:contextualSpacing/>
    </w:pPr>
    <w:rPr>
      <w:sz w:val="24"/>
      <w:szCs w:val="28"/>
      <w:lang w:val="ru-RU"/>
    </w:rPr>
  </w:style>
  <w:style w:type="character" w:customStyle="1" w:styleId="1a">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Заголовок 1 Знак2 Знак Знак,H1 Знак1,. Знак"/>
    <w:uiPriority w:val="9"/>
    <w:rsid w:val="00AD7268"/>
    <w:rPr>
      <w:rFonts w:ascii="Times New Roman" w:hAnsi="Times New Roman" w:cs="Times New Roman"/>
      <w:b/>
      <w:kern w:val="28"/>
      <w:sz w:val="28"/>
      <w:lang w:val="ru-RU" w:eastAsia="ru-RU" w:bidi="ar-SA"/>
    </w:rPr>
  </w:style>
  <w:style w:type="paragraph" w:customStyle="1" w:styleId="ConsPlusCell">
    <w:name w:val="ConsPlusCell"/>
    <w:rsid w:val="00AD7268"/>
    <w:pPr>
      <w:widowControl w:val="0"/>
      <w:autoSpaceDE w:val="0"/>
      <w:autoSpaceDN w:val="0"/>
      <w:adjustRightInd w:val="0"/>
    </w:pPr>
    <w:rPr>
      <w:sz w:val="24"/>
      <w:szCs w:val="24"/>
    </w:rPr>
  </w:style>
  <w:style w:type="character" w:customStyle="1" w:styleId="blk">
    <w:name w:val="blk"/>
    <w:rsid w:val="00AD7268"/>
  </w:style>
  <w:style w:type="character" w:customStyle="1" w:styleId="u">
    <w:name w:val="u"/>
    <w:rsid w:val="00AD7268"/>
  </w:style>
  <w:style w:type="character" w:customStyle="1" w:styleId="11">
    <w:name w:val="Заголовок 1 Знак1"/>
    <w:aliases w:val="Document Header1 Знак1,H1 Знак,Заголовок 1 Знак1 Знак1 Знак,Заголовок 1 Знак Знак Знак1 Знак,Заголов Знак,Загол 2 Знак,. Знак1,h1 Знак,Глава 1 Знак"/>
    <w:link w:val="1"/>
    <w:rsid w:val="00AD7268"/>
    <w:rPr>
      <w:sz w:val="24"/>
    </w:rPr>
  </w:style>
  <w:style w:type="paragraph" w:styleId="aff7">
    <w:name w:val="TOC Heading"/>
    <w:basedOn w:val="1"/>
    <w:next w:val="a4"/>
    <w:qFormat/>
    <w:rsid w:val="00AD7268"/>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4"/>
    <w:next w:val="a4"/>
    <w:autoRedefine/>
    <w:rsid w:val="00AD7268"/>
    <w:pPr>
      <w:tabs>
        <w:tab w:val="left" w:pos="480"/>
        <w:tab w:val="right" w:leader="dot" w:pos="9783"/>
      </w:tabs>
    </w:pPr>
    <w:rPr>
      <w:rFonts w:ascii="Cambria" w:eastAsia="Arial Unicode MS" w:hAnsi="Cambria" w:cs="Arial Unicode MS"/>
      <w:bCs/>
      <w:caps/>
      <w:color w:val="000000"/>
      <w:sz w:val="24"/>
      <w:szCs w:val="24"/>
      <w:lang w:val="ru-RU"/>
    </w:rPr>
  </w:style>
  <w:style w:type="paragraph" w:styleId="3d">
    <w:name w:val="toc 3"/>
    <w:basedOn w:val="a4"/>
    <w:next w:val="a4"/>
    <w:autoRedefine/>
    <w:uiPriority w:val="39"/>
    <w:rsid w:val="00AD7268"/>
    <w:pPr>
      <w:ind w:left="240"/>
    </w:pPr>
    <w:rPr>
      <w:rFonts w:ascii="Calibri" w:eastAsia="Arial Unicode MS" w:hAnsi="Calibri" w:cs="Arial Unicode MS"/>
      <w:color w:val="000000"/>
      <w:lang w:val="ru-RU"/>
    </w:rPr>
  </w:style>
  <w:style w:type="paragraph" w:styleId="4d">
    <w:name w:val="toc 4"/>
    <w:basedOn w:val="a4"/>
    <w:next w:val="a4"/>
    <w:autoRedefine/>
    <w:uiPriority w:val="39"/>
    <w:rsid w:val="00AD7268"/>
    <w:pPr>
      <w:ind w:left="480"/>
    </w:pPr>
    <w:rPr>
      <w:rFonts w:ascii="Calibri" w:eastAsia="Arial Unicode MS" w:hAnsi="Calibri" w:cs="Arial Unicode MS"/>
      <w:color w:val="000000"/>
      <w:lang w:val="ru-RU"/>
    </w:rPr>
  </w:style>
  <w:style w:type="paragraph" w:styleId="59">
    <w:name w:val="toc 5"/>
    <w:basedOn w:val="a4"/>
    <w:next w:val="a4"/>
    <w:autoRedefine/>
    <w:rsid w:val="00AD7268"/>
    <w:pPr>
      <w:ind w:left="720"/>
    </w:pPr>
    <w:rPr>
      <w:rFonts w:ascii="Calibri" w:eastAsia="Arial Unicode MS" w:hAnsi="Calibri" w:cs="Arial Unicode MS"/>
      <w:color w:val="000000"/>
      <w:lang w:val="ru-RU"/>
    </w:rPr>
  </w:style>
  <w:style w:type="paragraph" w:styleId="65">
    <w:name w:val="toc 6"/>
    <w:basedOn w:val="a4"/>
    <w:next w:val="a4"/>
    <w:autoRedefine/>
    <w:rsid w:val="00AD7268"/>
    <w:pPr>
      <w:ind w:left="960"/>
    </w:pPr>
    <w:rPr>
      <w:rFonts w:ascii="Calibri" w:eastAsia="Arial Unicode MS" w:hAnsi="Calibri" w:cs="Arial Unicode MS"/>
      <w:color w:val="000000"/>
      <w:lang w:val="ru-RU"/>
    </w:rPr>
  </w:style>
  <w:style w:type="paragraph" w:styleId="76">
    <w:name w:val="toc 7"/>
    <w:basedOn w:val="a4"/>
    <w:next w:val="a4"/>
    <w:autoRedefine/>
    <w:rsid w:val="00AD7268"/>
    <w:pPr>
      <w:ind w:left="1200"/>
    </w:pPr>
    <w:rPr>
      <w:rFonts w:ascii="Calibri" w:eastAsia="Arial Unicode MS" w:hAnsi="Calibri" w:cs="Arial Unicode MS"/>
      <w:color w:val="000000"/>
      <w:lang w:val="ru-RU"/>
    </w:rPr>
  </w:style>
  <w:style w:type="paragraph" w:styleId="84">
    <w:name w:val="toc 8"/>
    <w:basedOn w:val="a4"/>
    <w:next w:val="a4"/>
    <w:autoRedefine/>
    <w:rsid w:val="00AD7268"/>
    <w:pPr>
      <w:ind w:left="1440"/>
    </w:pPr>
    <w:rPr>
      <w:rFonts w:ascii="Calibri" w:eastAsia="Arial Unicode MS" w:hAnsi="Calibri" w:cs="Arial Unicode MS"/>
      <w:color w:val="000000"/>
      <w:lang w:val="ru-RU"/>
    </w:rPr>
  </w:style>
  <w:style w:type="paragraph" w:styleId="94">
    <w:name w:val="toc 9"/>
    <w:basedOn w:val="a4"/>
    <w:next w:val="a4"/>
    <w:autoRedefine/>
    <w:rsid w:val="00AD7268"/>
    <w:pPr>
      <w:ind w:left="1680"/>
    </w:pPr>
    <w:rPr>
      <w:rFonts w:ascii="Calibri" w:eastAsia="Arial Unicode MS" w:hAnsi="Calibri" w:cs="Arial Unicode MS"/>
      <w:color w:val="000000"/>
      <w:lang w:val="ru-RU"/>
    </w:rPr>
  </w:style>
  <w:style w:type="character" w:styleId="aff8">
    <w:name w:val="FollowedHyperlink"/>
    <w:uiPriority w:val="99"/>
    <w:rsid w:val="00AD7268"/>
    <w:rPr>
      <w:color w:val="800080"/>
      <w:u w:val="single"/>
    </w:rPr>
  </w:style>
  <w:style w:type="paragraph" w:customStyle="1" w:styleId="1CharChar">
    <w:name w:val="1 Знак Char Знак Char Знак"/>
    <w:basedOn w:val="a4"/>
    <w:rsid w:val="00AD7268"/>
    <w:pPr>
      <w:spacing w:after="160" w:line="240" w:lineRule="exact"/>
    </w:pPr>
    <w:rPr>
      <w:rFonts w:eastAsia="Calibri"/>
      <w:lang w:val="ru-RU" w:eastAsia="zh-CN"/>
    </w:rPr>
  </w:style>
  <w:style w:type="paragraph" w:customStyle="1" w:styleId="1c">
    <w:name w:val="Стиль1"/>
    <w:basedOn w:val="a4"/>
    <w:rsid w:val="00AD7268"/>
    <w:pPr>
      <w:suppressAutoHyphens/>
      <w:ind w:firstLine="709"/>
      <w:jc w:val="both"/>
    </w:pPr>
    <w:rPr>
      <w:sz w:val="26"/>
      <w:szCs w:val="24"/>
      <w:lang w:val="ru-RU"/>
    </w:rPr>
  </w:style>
  <w:style w:type="paragraph" w:customStyle="1" w:styleId="114">
    <w:name w:val="Стиль Стиль1 + 14 пт"/>
    <w:basedOn w:val="1c"/>
    <w:rsid w:val="00AD7268"/>
    <w:rPr>
      <w:sz w:val="28"/>
    </w:rPr>
  </w:style>
  <w:style w:type="paragraph" w:customStyle="1" w:styleId="1140">
    <w:name w:val="Стиль Стиль1 + 14 пт По левому краю Первая строка:  0 см"/>
    <w:basedOn w:val="1c"/>
    <w:rsid w:val="00AD7268"/>
    <w:pPr>
      <w:ind w:firstLine="0"/>
      <w:jc w:val="left"/>
    </w:pPr>
    <w:rPr>
      <w:sz w:val="28"/>
      <w:szCs w:val="20"/>
    </w:rPr>
  </w:style>
  <w:style w:type="character" w:styleId="aff9">
    <w:name w:val="Strong"/>
    <w:uiPriority w:val="22"/>
    <w:qFormat/>
    <w:rsid w:val="00AD7268"/>
    <w:rPr>
      <w:b/>
      <w:bCs/>
    </w:rPr>
  </w:style>
  <w:style w:type="character" w:customStyle="1" w:styleId="Normal1">
    <w:name w:val="Normal1"/>
    <w:rsid w:val="00AD7268"/>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a">
    <w:name w:val="Готовый"/>
    <w:basedOn w:val="a4"/>
    <w:rsid w:val="00AD72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lang w:val="ru-RU"/>
    </w:rPr>
  </w:style>
  <w:style w:type="paragraph" w:customStyle="1" w:styleId="2f1">
    <w:name w:val="Стиль2"/>
    <w:basedOn w:val="2f2"/>
    <w:rsid w:val="00AD7268"/>
    <w:pPr>
      <w:keepNext/>
      <w:keepLines/>
      <w:widowControl w:val="0"/>
      <w:suppressLineNumbers/>
      <w:tabs>
        <w:tab w:val="clear" w:pos="420"/>
        <w:tab w:val="num" w:pos="1836"/>
      </w:tabs>
      <w:suppressAutoHyphens/>
      <w:spacing w:after="60"/>
      <w:ind w:left="1836" w:hanging="576"/>
      <w:jc w:val="both"/>
    </w:pPr>
    <w:rPr>
      <w:rFonts w:eastAsia="Times New Roman"/>
      <w:b/>
      <w:szCs w:val="20"/>
      <w:lang w:eastAsia="ru-RU"/>
    </w:rPr>
  </w:style>
  <w:style w:type="paragraph" w:styleId="2f2">
    <w:name w:val="List Number 2"/>
    <w:basedOn w:val="a4"/>
    <w:rsid w:val="00AD7268"/>
    <w:pPr>
      <w:tabs>
        <w:tab w:val="num" w:pos="420"/>
      </w:tabs>
      <w:ind w:left="420" w:hanging="420"/>
    </w:pPr>
    <w:rPr>
      <w:rFonts w:eastAsia="MS Mincho"/>
      <w:sz w:val="24"/>
      <w:szCs w:val="24"/>
      <w:lang w:val="ru-RU" w:eastAsia="ja-JP"/>
    </w:rPr>
  </w:style>
  <w:style w:type="paragraph" w:customStyle="1" w:styleId="3e">
    <w:name w:val="Стиль3"/>
    <w:basedOn w:val="2f3"/>
    <w:rsid w:val="00AD7268"/>
    <w:pPr>
      <w:widowControl w:val="0"/>
      <w:tabs>
        <w:tab w:val="num" w:pos="1307"/>
      </w:tabs>
      <w:adjustRightInd w:val="0"/>
      <w:spacing w:after="0" w:line="240" w:lineRule="auto"/>
      <w:ind w:left="1080"/>
      <w:jc w:val="both"/>
      <w:textAlignment w:val="baseline"/>
    </w:pPr>
    <w:rPr>
      <w:rFonts w:eastAsia="Times New Roman"/>
      <w:szCs w:val="20"/>
      <w:lang w:eastAsia="ru-RU"/>
    </w:rPr>
  </w:style>
  <w:style w:type="paragraph" w:styleId="2f3">
    <w:name w:val="Body Text Indent 2"/>
    <w:basedOn w:val="a4"/>
    <w:link w:val="2f4"/>
    <w:rsid w:val="00AD7268"/>
    <w:pPr>
      <w:spacing w:after="120" w:line="480" w:lineRule="auto"/>
      <w:ind w:left="283"/>
    </w:pPr>
    <w:rPr>
      <w:rFonts w:eastAsia="MS Mincho"/>
      <w:sz w:val="24"/>
      <w:szCs w:val="24"/>
      <w:lang w:eastAsia="ja-JP"/>
    </w:rPr>
  </w:style>
  <w:style w:type="character" w:customStyle="1" w:styleId="2f4">
    <w:name w:val="Основной текст с отступом 2 Знак"/>
    <w:link w:val="2f3"/>
    <w:rsid w:val="00AD7268"/>
    <w:rPr>
      <w:rFonts w:eastAsia="MS Mincho"/>
      <w:sz w:val="24"/>
      <w:szCs w:val="24"/>
      <w:lang w:eastAsia="ja-JP"/>
    </w:rPr>
  </w:style>
  <w:style w:type="paragraph" w:styleId="3">
    <w:name w:val="List Bullet 3"/>
    <w:basedOn w:val="a4"/>
    <w:autoRedefine/>
    <w:rsid w:val="00AD7268"/>
    <w:pPr>
      <w:numPr>
        <w:numId w:val="7"/>
      </w:numPr>
      <w:tabs>
        <w:tab w:val="clear" w:pos="643"/>
        <w:tab w:val="num" w:pos="926"/>
      </w:tabs>
      <w:spacing w:after="60"/>
      <w:ind w:left="926"/>
      <w:jc w:val="both"/>
    </w:pPr>
    <w:rPr>
      <w:sz w:val="24"/>
      <w:lang w:val="ru-RU"/>
    </w:rPr>
  </w:style>
  <w:style w:type="paragraph" w:styleId="40">
    <w:name w:val="List Bullet 4"/>
    <w:basedOn w:val="a4"/>
    <w:autoRedefine/>
    <w:rsid w:val="00AD7268"/>
    <w:pPr>
      <w:numPr>
        <w:numId w:val="8"/>
      </w:numPr>
      <w:tabs>
        <w:tab w:val="clear" w:pos="926"/>
        <w:tab w:val="num" w:pos="1209"/>
      </w:tabs>
      <w:spacing w:after="60"/>
      <w:ind w:left="1209"/>
      <w:jc w:val="both"/>
    </w:pPr>
    <w:rPr>
      <w:sz w:val="24"/>
      <w:lang w:val="ru-RU"/>
    </w:rPr>
  </w:style>
  <w:style w:type="paragraph" w:styleId="50">
    <w:name w:val="List Bullet 5"/>
    <w:basedOn w:val="a4"/>
    <w:autoRedefine/>
    <w:rsid w:val="00AD7268"/>
    <w:pPr>
      <w:numPr>
        <w:numId w:val="9"/>
      </w:numPr>
      <w:tabs>
        <w:tab w:val="clear" w:pos="1209"/>
        <w:tab w:val="num" w:pos="1492"/>
      </w:tabs>
      <w:spacing w:after="60"/>
      <w:ind w:left="1492"/>
      <w:jc w:val="both"/>
    </w:pPr>
    <w:rPr>
      <w:sz w:val="24"/>
      <w:lang w:val="ru-RU"/>
    </w:rPr>
  </w:style>
  <w:style w:type="paragraph" w:styleId="a0">
    <w:name w:val="List Number"/>
    <w:basedOn w:val="a4"/>
    <w:rsid w:val="00AD7268"/>
    <w:pPr>
      <w:numPr>
        <w:numId w:val="10"/>
      </w:numPr>
      <w:tabs>
        <w:tab w:val="clear" w:pos="1492"/>
        <w:tab w:val="num" w:pos="360"/>
      </w:tabs>
      <w:spacing w:after="60"/>
      <w:ind w:left="360"/>
      <w:jc w:val="both"/>
    </w:pPr>
    <w:rPr>
      <w:sz w:val="24"/>
      <w:lang w:val="ru-RU"/>
    </w:rPr>
  </w:style>
  <w:style w:type="paragraph" w:styleId="30">
    <w:name w:val="List Number 3"/>
    <w:basedOn w:val="a4"/>
    <w:rsid w:val="00AD7268"/>
    <w:pPr>
      <w:numPr>
        <w:numId w:val="11"/>
      </w:numPr>
      <w:tabs>
        <w:tab w:val="num" w:pos="926"/>
      </w:tabs>
      <w:spacing w:after="60"/>
      <w:ind w:left="926"/>
      <w:jc w:val="both"/>
    </w:pPr>
    <w:rPr>
      <w:sz w:val="24"/>
      <w:lang w:val="ru-RU"/>
    </w:rPr>
  </w:style>
  <w:style w:type="paragraph" w:styleId="4">
    <w:name w:val="List Number 4"/>
    <w:basedOn w:val="a4"/>
    <w:rsid w:val="00AD7268"/>
    <w:pPr>
      <w:numPr>
        <w:numId w:val="12"/>
      </w:numPr>
      <w:tabs>
        <w:tab w:val="num" w:pos="1209"/>
      </w:tabs>
      <w:spacing w:after="60"/>
      <w:ind w:left="1209"/>
      <w:jc w:val="both"/>
    </w:pPr>
    <w:rPr>
      <w:sz w:val="24"/>
      <w:lang w:val="ru-RU"/>
    </w:rPr>
  </w:style>
  <w:style w:type="paragraph" w:styleId="5">
    <w:name w:val="List Number 5"/>
    <w:basedOn w:val="a4"/>
    <w:rsid w:val="00AD7268"/>
    <w:pPr>
      <w:numPr>
        <w:numId w:val="13"/>
      </w:numPr>
      <w:tabs>
        <w:tab w:val="clear" w:pos="1209"/>
        <w:tab w:val="num" w:pos="1492"/>
      </w:tabs>
      <w:spacing w:after="60"/>
      <w:ind w:left="1492"/>
      <w:jc w:val="both"/>
    </w:pPr>
    <w:rPr>
      <w:sz w:val="24"/>
      <w:lang w:val="ru-RU"/>
    </w:rPr>
  </w:style>
  <w:style w:type="paragraph" w:customStyle="1" w:styleId="a">
    <w:name w:val="Раздел"/>
    <w:basedOn w:val="a4"/>
    <w:rsid w:val="00AD7268"/>
    <w:pPr>
      <w:numPr>
        <w:numId w:val="14"/>
      </w:numPr>
      <w:tabs>
        <w:tab w:val="clear" w:pos="1492"/>
        <w:tab w:val="num" w:pos="1440"/>
      </w:tabs>
      <w:spacing w:before="120" w:after="120"/>
      <w:ind w:left="720" w:hanging="720"/>
      <w:jc w:val="center"/>
    </w:pPr>
    <w:rPr>
      <w:rFonts w:ascii="Arial Narrow" w:hAnsi="Arial Narrow"/>
      <w:b/>
      <w:sz w:val="28"/>
      <w:lang w:val="ru-RU"/>
    </w:rPr>
  </w:style>
  <w:style w:type="paragraph" w:customStyle="1" w:styleId="a3">
    <w:name w:val="Часть"/>
    <w:basedOn w:val="a4"/>
    <w:semiHidden/>
    <w:rsid w:val="00AD7268"/>
    <w:pPr>
      <w:numPr>
        <w:ilvl w:val="1"/>
        <w:numId w:val="15"/>
      </w:numPr>
      <w:tabs>
        <w:tab w:val="clear" w:pos="1440"/>
      </w:tabs>
      <w:spacing w:after="60"/>
      <w:ind w:left="0" w:firstLine="0"/>
      <w:jc w:val="center"/>
    </w:pPr>
    <w:rPr>
      <w:rFonts w:ascii="Arial" w:hAnsi="Arial"/>
      <w:b/>
      <w:caps/>
      <w:sz w:val="32"/>
      <w:lang w:val="ru-RU"/>
    </w:rPr>
  </w:style>
  <w:style w:type="paragraph" w:styleId="affb">
    <w:name w:val="Plain Text"/>
    <w:basedOn w:val="a4"/>
    <w:link w:val="affc"/>
    <w:rsid w:val="00AD7268"/>
    <w:rPr>
      <w:rFonts w:ascii="Courier New" w:eastAsia="Arial Unicode MS" w:hAnsi="Courier New" w:cs="Arial Unicode MS"/>
      <w:lang w:val="ru-RU"/>
    </w:rPr>
  </w:style>
  <w:style w:type="character" w:customStyle="1" w:styleId="affc">
    <w:name w:val="Текст Знак"/>
    <w:link w:val="affb"/>
    <w:rsid w:val="00AD7268"/>
    <w:rPr>
      <w:rFonts w:ascii="Courier New" w:eastAsia="Arial Unicode MS" w:hAnsi="Courier New" w:cs="Arial Unicode MS"/>
    </w:rPr>
  </w:style>
  <w:style w:type="paragraph" w:customStyle="1" w:styleId="ConsNormal">
    <w:name w:val="ConsNormal"/>
    <w:link w:val="ConsNormal0"/>
    <w:rsid w:val="00AD7268"/>
    <w:pPr>
      <w:widowControl w:val="0"/>
      <w:autoSpaceDE w:val="0"/>
      <w:autoSpaceDN w:val="0"/>
      <w:adjustRightInd w:val="0"/>
      <w:ind w:right="19772" w:firstLine="720"/>
    </w:pPr>
    <w:rPr>
      <w:rFonts w:ascii="Arial" w:hAnsi="Arial" w:cs="Arial"/>
    </w:rPr>
  </w:style>
  <w:style w:type="character" w:customStyle="1" w:styleId="ConsPlusNormal0">
    <w:name w:val="ConsPlusNormal Знак"/>
    <w:link w:val="ConsPlusNormal"/>
    <w:locked/>
    <w:rsid w:val="00AD7268"/>
    <w:rPr>
      <w:sz w:val="24"/>
      <w:szCs w:val="24"/>
    </w:rPr>
  </w:style>
  <w:style w:type="paragraph" w:styleId="affd">
    <w:name w:val="footnote text"/>
    <w:aliases w:val="Знак21"/>
    <w:basedOn w:val="a4"/>
    <w:link w:val="affe"/>
    <w:rsid w:val="00AD7268"/>
    <w:rPr>
      <w:rFonts w:ascii="Arial Unicode MS" w:eastAsia="MS Mincho" w:hAnsi="Arial Unicode MS" w:cs="Arial Unicode MS"/>
      <w:lang w:val="ru-RU" w:eastAsia="ja-JP"/>
    </w:rPr>
  </w:style>
  <w:style w:type="character" w:customStyle="1" w:styleId="affe">
    <w:name w:val="Текст сноски Знак"/>
    <w:aliases w:val="Знак21 Знак"/>
    <w:link w:val="affd"/>
    <w:rsid w:val="00AD7268"/>
    <w:rPr>
      <w:rFonts w:ascii="Arial Unicode MS" w:eastAsia="MS Mincho" w:hAnsi="Arial Unicode MS" w:cs="Arial Unicode MS"/>
      <w:lang w:eastAsia="ja-JP"/>
    </w:rPr>
  </w:style>
  <w:style w:type="paragraph" w:customStyle="1" w:styleId="afff">
    <w:name w:val="Обычный.Нормальный абзац"/>
    <w:rsid w:val="00AD7268"/>
    <w:pPr>
      <w:widowControl w:val="0"/>
      <w:autoSpaceDE w:val="0"/>
      <w:autoSpaceDN w:val="0"/>
      <w:ind w:firstLine="709"/>
      <w:jc w:val="both"/>
    </w:pPr>
    <w:rPr>
      <w:sz w:val="24"/>
      <w:szCs w:val="24"/>
    </w:rPr>
  </w:style>
  <w:style w:type="paragraph" w:customStyle="1" w:styleId="1d">
    <w:name w:val="Основной текст с отступом1"/>
    <w:basedOn w:val="a4"/>
    <w:rsid w:val="00AD7268"/>
    <w:pPr>
      <w:spacing w:after="120"/>
      <w:ind w:left="283"/>
    </w:pPr>
    <w:rPr>
      <w:sz w:val="24"/>
      <w:szCs w:val="24"/>
      <w:lang w:val="ru-RU"/>
    </w:rPr>
  </w:style>
  <w:style w:type="paragraph" w:styleId="afff0">
    <w:name w:val="Normal (Web)"/>
    <w:aliases w:val="Обычный (Web),Обычный (веб)1"/>
    <w:basedOn w:val="a4"/>
    <w:link w:val="afff1"/>
    <w:uiPriority w:val="99"/>
    <w:qFormat/>
    <w:rsid w:val="00AD7268"/>
    <w:pPr>
      <w:spacing w:before="100" w:beforeAutospacing="1" w:after="100" w:afterAutospacing="1"/>
    </w:pPr>
    <w:rPr>
      <w:sz w:val="24"/>
      <w:szCs w:val="24"/>
    </w:rPr>
  </w:style>
  <w:style w:type="paragraph" w:customStyle="1" w:styleId="ConsNonformat">
    <w:name w:val="ConsNonformat"/>
    <w:rsid w:val="00AD7268"/>
    <w:pPr>
      <w:widowControl w:val="0"/>
    </w:pPr>
    <w:rPr>
      <w:rFonts w:ascii="Consultant" w:hAnsi="Consultant"/>
      <w:snapToGrid w:val="0"/>
    </w:rPr>
  </w:style>
  <w:style w:type="paragraph" w:customStyle="1" w:styleId="2f5">
    <w:name w:val="Знак Знак2 Знак"/>
    <w:basedOn w:val="a4"/>
    <w:next w:val="20"/>
    <w:autoRedefine/>
    <w:rsid w:val="00AD7268"/>
    <w:pPr>
      <w:spacing w:after="160" w:line="240" w:lineRule="exact"/>
    </w:pPr>
    <w:rPr>
      <w:sz w:val="24"/>
      <w:lang w:eastAsia="en-US"/>
    </w:rPr>
  </w:style>
  <w:style w:type="paragraph" w:customStyle="1" w:styleId="1CharChar0">
    <w:name w:val="1 Знак Char Знак Char Знак Знак Знак Знак Знак"/>
    <w:basedOn w:val="a4"/>
    <w:rsid w:val="00AD7268"/>
    <w:pPr>
      <w:spacing w:after="160" w:line="240" w:lineRule="exact"/>
    </w:pPr>
    <w:rPr>
      <w:rFonts w:ascii="Calibri" w:eastAsia="Calibri" w:hAnsi="Calibri"/>
      <w:lang w:val="ru-RU" w:eastAsia="zh-CN"/>
    </w:rPr>
  </w:style>
  <w:style w:type="character" w:customStyle="1" w:styleId="afff2">
    <w:name w:val="Не вступил в силу"/>
    <w:rsid w:val="00AD7268"/>
    <w:rPr>
      <w:rFonts w:cs="Times New Roman"/>
      <w:color w:val="008080"/>
      <w:sz w:val="20"/>
      <w:szCs w:val="20"/>
    </w:rPr>
  </w:style>
  <w:style w:type="paragraph" w:customStyle="1" w:styleId="1e">
    <w:name w:val="Дата1"/>
    <w:basedOn w:val="a4"/>
    <w:next w:val="a4"/>
    <w:rsid w:val="00AD7268"/>
    <w:pPr>
      <w:suppressAutoHyphens/>
      <w:spacing w:before="120"/>
      <w:jc w:val="both"/>
    </w:pPr>
    <w:rPr>
      <w:sz w:val="24"/>
      <w:lang w:val="ru-RU" w:eastAsia="ar-SA"/>
    </w:rPr>
  </w:style>
  <w:style w:type="paragraph" w:customStyle="1" w:styleId="211">
    <w:name w:val="Основной текст с отступом 21"/>
    <w:basedOn w:val="a4"/>
    <w:rsid w:val="00AD7268"/>
    <w:pPr>
      <w:suppressAutoHyphens/>
      <w:spacing w:before="120" w:after="120" w:line="480" w:lineRule="auto"/>
      <w:ind w:left="283"/>
      <w:jc w:val="both"/>
    </w:pPr>
    <w:rPr>
      <w:sz w:val="24"/>
      <w:lang w:val="ru-RU" w:eastAsia="ar-SA"/>
    </w:rPr>
  </w:style>
  <w:style w:type="paragraph" w:customStyle="1" w:styleId="3f">
    <w:name w:val="Стиль3 Знак Знак Знак"/>
    <w:basedOn w:val="211"/>
    <w:uiPriority w:val="99"/>
    <w:rsid w:val="00AD7268"/>
    <w:pPr>
      <w:widowControl w:val="0"/>
      <w:tabs>
        <w:tab w:val="num" w:pos="435"/>
      </w:tabs>
      <w:spacing w:after="0" w:line="240" w:lineRule="auto"/>
      <w:ind w:left="435" w:hanging="435"/>
      <w:textAlignment w:val="baseline"/>
    </w:pPr>
  </w:style>
  <w:style w:type="paragraph" w:customStyle="1" w:styleId="consplusnormal1">
    <w:name w:val="consplusnormal"/>
    <w:basedOn w:val="a4"/>
    <w:rsid w:val="00AD7268"/>
    <w:pPr>
      <w:suppressAutoHyphens/>
      <w:spacing w:before="280" w:after="280"/>
    </w:pPr>
    <w:rPr>
      <w:rFonts w:ascii="Tahoma" w:hAnsi="Tahoma" w:cs="Tahoma"/>
      <w:sz w:val="16"/>
      <w:szCs w:val="16"/>
      <w:lang w:val="ru-RU" w:eastAsia="ar-SA"/>
    </w:rPr>
  </w:style>
  <w:style w:type="paragraph" w:customStyle="1" w:styleId="3f0">
    <w:name w:val="Стиль3 Знак Знак Знак Знак Знак"/>
    <w:basedOn w:val="211"/>
    <w:rsid w:val="00AD7268"/>
    <w:pPr>
      <w:widowControl w:val="0"/>
      <w:tabs>
        <w:tab w:val="left" w:pos="227"/>
      </w:tabs>
      <w:spacing w:after="0" w:line="240" w:lineRule="auto"/>
      <w:ind w:left="0"/>
      <w:textAlignment w:val="baseline"/>
    </w:pPr>
    <w:rPr>
      <w:szCs w:val="24"/>
    </w:rPr>
  </w:style>
  <w:style w:type="paragraph" w:customStyle="1" w:styleId="3f1">
    <w:name w:val="Стиль3 Знак Знак"/>
    <w:basedOn w:val="211"/>
    <w:rsid w:val="00AD7268"/>
    <w:pPr>
      <w:widowControl w:val="0"/>
      <w:tabs>
        <w:tab w:val="left" w:pos="227"/>
      </w:tabs>
      <w:spacing w:before="0" w:after="0" w:line="240" w:lineRule="auto"/>
      <w:ind w:left="0"/>
      <w:textAlignment w:val="baseline"/>
    </w:pPr>
  </w:style>
  <w:style w:type="paragraph" w:customStyle="1" w:styleId="afff3">
    <w:name w:val="Знак Знак Знак Знак Знак Знак"/>
    <w:basedOn w:val="a4"/>
    <w:uiPriority w:val="99"/>
    <w:rsid w:val="00AD7268"/>
    <w:pPr>
      <w:spacing w:before="100" w:beforeAutospacing="1" w:after="100" w:afterAutospacing="1"/>
    </w:pPr>
    <w:rPr>
      <w:rFonts w:ascii="Tahoma" w:hAnsi="Tahoma"/>
      <w:lang w:eastAsia="en-US"/>
    </w:rPr>
  </w:style>
  <w:style w:type="paragraph" w:styleId="3f2">
    <w:name w:val="Body Text Indent 3"/>
    <w:basedOn w:val="a4"/>
    <w:link w:val="3f3"/>
    <w:rsid w:val="00AD7268"/>
    <w:pPr>
      <w:spacing w:after="120"/>
      <w:ind w:left="283"/>
    </w:pPr>
    <w:rPr>
      <w:rFonts w:eastAsia="MS Mincho"/>
      <w:sz w:val="16"/>
      <w:szCs w:val="16"/>
      <w:lang w:eastAsia="ja-JP"/>
    </w:rPr>
  </w:style>
  <w:style w:type="character" w:customStyle="1" w:styleId="3f3">
    <w:name w:val="Основной текст с отступом 3 Знак"/>
    <w:link w:val="3f2"/>
    <w:rsid w:val="00AD7268"/>
    <w:rPr>
      <w:rFonts w:eastAsia="MS Mincho"/>
      <w:sz w:val="16"/>
      <w:szCs w:val="16"/>
      <w:lang w:eastAsia="ja-JP"/>
    </w:rPr>
  </w:style>
  <w:style w:type="paragraph" w:customStyle="1" w:styleId="ConsTitle">
    <w:name w:val="ConsTitle"/>
    <w:rsid w:val="00AD7268"/>
    <w:pPr>
      <w:widowControl w:val="0"/>
    </w:pPr>
    <w:rPr>
      <w:rFonts w:ascii="Arial" w:hAnsi="Arial"/>
      <w:b/>
      <w:sz w:val="16"/>
      <w:lang w:eastAsia="en-US"/>
    </w:rPr>
  </w:style>
  <w:style w:type="paragraph" w:styleId="2f6">
    <w:name w:val="Body Text 2"/>
    <w:basedOn w:val="a4"/>
    <w:link w:val="2f7"/>
    <w:rsid w:val="00AD7268"/>
    <w:pPr>
      <w:spacing w:after="120" w:line="480" w:lineRule="auto"/>
    </w:pPr>
    <w:rPr>
      <w:rFonts w:eastAsia="MS Mincho"/>
      <w:sz w:val="24"/>
      <w:szCs w:val="24"/>
      <w:lang w:eastAsia="ja-JP"/>
    </w:rPr>
  </w:style>
  <w:style w:type="character" w:customStyle="1" w:styleId="2f7">
    <w:name w:val="Основной текст 2 Знак"/>
    <w:link w:val="2f6"/>
    <w:rsid w:val="00AD7268"/>
    <w:rPr>
      <w:rFonts w:eastAsia="MS Mincho"/>
      <w:sz w:val="24"/>
      <w:szCs w:val="24"/>
      <w:lang w:eastAsia="ja-JP"/>
    </w:rPr>
  </w:style>
  <w:style w:type="character" w:customStyle="1" w:styleId="afff4">
    <w:name w:val="Гипертекстовая ссылка"/>
    <w:uiPriority w:val="99"/>
    <w:rsid w:val="00AD7268"/>
    <w:rPr>
      <w:color w:val="008000"/>
      <w:sz w:val="20"/>
      <w:szCs w:val="20"/>
    </w:rPr>
  </w:style>
  <w:style w:type="paragraph" w:customStyle="1" w:styleId="afff5">
    <w:name w:val="Заголовок статьи"/>
    <w:basedOn w:val="a4"/>
    <w:next w:val="a4"/>
    <w:uiPriority w:val="99"/>
    <w:rsid w:val="00AD7268"/>
    <w:pPr>
      <w:autoSpaceDE w:val="0"/>
      <w:autoSpaceDN w:val="0"/>
      <w:adjustRightInd w:val="0"/>
      <w:ind w:left="1612" w:hanging="892"/>
      <w:jc w:val="both"/>
    </w:pPr>
    <w:rPr>
      <w:rFonts w:ascii="Arial" w:eastAsia="MS Mincho" w:hAnsi="Arial" w:cs="Arial"/>
      <w:lang w:val="ru-RU"/>
    </w:rPr>
  </w:style>
  <w:style w:type="paragraph" w:customStyle="1" w:styleId="Pa4">
    <w:name w:val="Pa4"/>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AD7268"/>
    <w:rPr>
      <w:rFonts w:ascii="PragmaticaCondC" w:hAnsi="PragmaticaCondC" w:cs="PragmaticaCondC"/>
      <w:color w:val="000000"/>
      <w:sz w:val="10"/>
      <w:szCs w:val="10"/>
    </w:rPr>
  </w:style>
  <w:style w:type="paragraph" w:styleId="afff6">
    <w:name w:val="Title"/>
    <w:aliases w:val="Заголовок,Название3,Знак1 Знак,Знак5 Знак,Знак5,Знак1 Знак Знак Знак,Знак1 Знак2, Знак1 Знак, Знак1 Знак Знак Знак"/>
    <w:basedOn w:val="a4"/>
    <w:next w:val="a4"/>
    <w:link w:val="afff7"/>
    <w:qFormat/>
    <w:rsid w:val="00AD7268"/>
    <w:pPr>
      <w:spacing w:before="240" w:after="60"/>
      <w:jc w:val="center"/>
    </w:pPr>
    <w:rPr>
      <w:rFonts w:ascii="Arial" w:hAnsi="Arial"/>
      <w:b/>
      <w:kern w:val="2"/>
      <w:sz w:val="32"/>
      <w:lang w:eastAsia="ar-SA"/>
    </w:rPr>
  </w:style>
  <w:style w:type="character" w:customStyle="1" w:styleId="afff7">
    <w:name w:val="Название Знак"/>
    <w:aliases w:val="Заголовок Знак,Название3 Знак,Знак1 Знак Знак,Знак5 Знак Знак,Знак5 Знак1,Знак1 Знак Знак Знак Знак,Знак1 Знак2 Знак, Знак1 Знак Знак, Знак1 Знак Знак Знак Знак"/>
    <w:link w:val="afff6"/>
    <w:rsid w:val="00AD7268"/>
    <w:rPr>
      <w:rFonts w:ascii="Arial" w:hAnsi="Arial"/>
      <w:b/>
      <w:kern w:val="2"/>
      <w:sz w:val="32"/>
      <w:lang w:eastAsia="ar-SA"/>
    </w:rPr>
  </w:style>
  <w:style w:type="character" w:customStyle="1" w:styleId="afff8">
    <w:name w:val="Пункт Знак"/>
    <w:link w:val="afff9"/>
    <w:locked/>
    <w:rsid w:val="00AD7268"/>
    <w:rPr>
      <w:sz w:val="24"/>
      <w:szCs w:val="28"/>
    </w:rPr>
  </w:style>
  <w:style w:type="paragraph" w:customStyle="1" w:styleId="afff9">
    <w:name w:val="Пункт"/>
    <w:basedOn w:val="a4"/>
    <w:link w:val="afff8"/>
    <w:rsid w:val="00AD7268"/>
    <w:pPr>
      <w:tabs>
        <w:tab w:val="num" w:pos="1980"/>
      </w:tabs>
      <w:ind w:left="1404" w:hanging="504"/>
      <w:jc w:val="both"/>
    </w:pPr>
    <w:rPr>
      <w:sz w:val="24"/>
      <w:szCs w:val="28"/>
      <w:lang w:val="ru-RU"/>
    </w:rPr>
  </w:style>
  <w:style w:type="character" w:customStyle="1" w:styleId="afffa">
    <w:name w:val="Сравнение редакций. Добавленный фрагмент"/>
    <w:rsid w:val="00AD7268"/>
    <w:rPr>
      <w:color w:val="0000FF"/>
    </w:rPr>
  </w:style>
  <w:style w:type="paragraph" w:customStyle="1" w:styleId="1f">
    <w:name w:val="Знак Знак Знак1 Знак"/>
    <w:basedOn w:val="a4"/>
    <w:rsid w:val="00AD7268"/>
    <w:pPr>
      <w:tabs>
        <w:tab w:val="num" w:pos="360"/>
      </w:tabs>
      <w:spacing w:after="160" w:line="240" w:lineRule="exact"/>
    </w:pPr>
    <w:rPr>
      <w:rFonts w:ascii="Verdana" w:hAnsi="Verdana" w:cs="Verdana"/>
      <w:lang w:eastAsia="en-US"/>
    </w:rPr>
  </w:style>
  <w:style w:type="paragraph" w:customStyle="1" w:styleId="2f8">
    <w:name w:val="Знак2 Знак Знак Знак Знак Знак Знак"/>
    <w:basedOn w:val="a4"/>
    <w:uiPriority w:val="99"/>
    <w:rsid w:val="00AD7268"/>
    <w:pPr>
      <w:spacing w:after="160" w:line="240" w:lineRule="exact"/>
    </w:pPr>
    <w:rPr>
      <w:rFonts w:ascii="Verdana" w:hAnsi="Verdana"/>
      <w:sz w:val="24"/>
      <w:szCs w:val="24"/>
      <w:lang w:eastAsia="en-US"/>
    </w:rPr>
  </w:style>
  <w:style w:type="paragraph" w:styleId="3f4">
    <w:name w:val="Body Text 3"/>
    <w:basedOn w:val="a4"/>
    <w:link w:val="3f5"/>
    <w:rsid w:val="00AD7268"/>
    <w:pPr>
      <w:spacing w:after="120"/>
    </w:pPr>
    <w:rPr>
      <w:rFonts w:eastAsia="MS Mincho"/>
      <w:sz w:val="16"/>
      <w:szCs w:val="16"/>
      <w:lang w:eastAsia="ja-JP"/>
    </w:rPr>
  </w:style>
  <w:style w:type="character" w:customStyle="1" w:styleId="3f5">
    <w:name w:val="Основной текст 3 Знак"/>
    <w:link w:val="3f4"/>
    <w:rsid w:val="00AD7268"/>
    <w:rPr>
      <w:rFonts w:eastAsia="MS Mincho"/>
      <w:sz w:val="16"/>
      <w:szCs w:val="16"/>
      <w:lang w:eastAsia="ja-JP"/>
    </w:rPr>
  </w:style>
  <w:style w:type="paragraph" w:customStyle="1" w:styleId="230">
    <w:name w:val="Знак2 Знак Знак Знак Знак Знак Знак3"/>
    <w:basedOn w:val="a4"/>
    <w:uiPriority w:val="99"/>
    <w:rsid w:val="00AD7268"/>
    <w:pPr>
      <w:spacing w:after="160" w:line="240" w:lineRule="exact"/>
    </w:pPr>
    <w:rPr>
      <w:rFonts w:ascii="Verdana" w:hAnsi="Verdana"/>
      <w:sz w:val="24"/>
      <w:szCs w:val="24"/>
      <w:lang w:eastAsia="en-US"/>
    </w:rPr>
  </w:style>
  <w:style w:type="paragraph" w:customStyle="1" w:styleId="113">
    <w:name w:val="Знак Знак11"/>
    <w:basedOn w:val="a4"/>
    <w:uiPriority w:val="99"/>
    <w:rsid w:val="00AD7268"/>
    <w:pPr>
      <w:spacing w:after="160" w:line="240" w:lineRule="exact"/>
    </w:pPr>
    <w:rPr>
      <w:rFonts w:ascii="Verdana" w:hAnsi="Verdana"/>
      <w:sz w:val="24"/>
      <w:szCs w:val="24"/>
      <w:lang w:eastAsia="en-US"/>
    </w:rPr>
  </w:style>
  <w:style w:type="character" w:customStyle="1" w:styleId="1f0">
    <w:name w:val="Основной текст с отступом Знак1"/>
    <w:aliases w:val="текст Знак,Основной текст с отступом Знак Знак"/>
    <w:uiPriority w:val="99"/>
    <w:locked/>
    <w:rsid w:val="00AD7268"/>
    <w:rPr>
      <w:b/>
      <w:bCs/>
      <w:color w:val="000000"/>
      <w:spacing w:val="1"/>
      <w:sz w:val="28"/>
      <w:szCs w:val="22"/>
      <w:lang w:val="ru-RU" w:eastAsia="ru-RU" w:bidi="ar-SA"/>
    </w:rPr>
  </w:style>
  <w:style w:type="paragraph" w:customStyle="1" w:styleId="p2">
    <w:name w:val="p2"/>
    <w:basedOn w:val="a4"/>
    <w:rsid w:val="00AD7268"/>
    <w:pPr>
      <w:spacing w:before="100" w:beforeAutospacing="1" w:after="100" w:afterAutospacing="1"/>
    </w:pPr>
    <w:rPr>
      <w:sz w:val="24"/>
      <w:szCs w:val="24"/>
      <w:lang w:val="ru-RU"/>
    </w:rPr>
  </w:style>
  <w:style w:type="character" w:customStyle="1" w:styleId="s1">
    <w:name w:val="s1"/>
    <w:rsid w:val="00AD7268"/>
  </w:style>
  <w:style w:type="paragraph" w:customStyle="1" w:styleId="p5">
    <w:name w:val="p5"/>
    <w:basedOn w:val="a4"/>
    <w:rsid w:val="00AD7268"/>
    <w:pPr>
      <w:spacing w:before="100" w:beforeAutospacing="1" w:after="100" w:afterAutospacing="1"/>
    </w:pPr>
    <w:rPr>
      <w:sz w:val="24"/>
      <w:szCs w:val="24"/>
      <w:lang w:val="ru-RU"/>
    </w:rPr>
  </w:style>
  <w:style w:type="paragraph" w:customStyle="1" w:styleId="p6">
    <w:name w:val="p6"/>
    <w:basedOn w:val="a4"/>
    <w:rsid w:val="00AD7268"/>
    <w:pPr>
      <w:spacing w:before="100" w:beforeAutospacing="1" w:after="100" w:afterAutospacing="1"/>
    </w:pPr>
    <w:rPr>
      <w:sz w:val="24"/>
      <w:szCs w:val="24"/>
      <w:lang w:val="ru-RU"/>
    </w:rPr>
  </w:style>
  <w:style w:type="character" w:customStyle="1" w:styleId="s2">
    <w:name w:val="s2"/>
    <w:rsid w:val="00AD7268"/>
  </w:style>
  <w:style w:type="numbering" w:customStyle="1" w:styleId="115">
    <w:name w:val="Нет списка11"/>
    <w:next w:val="a7"/>
    <w:uiPriority w:val="99"/>
    <w:semiHidden/>
    <w:unhideWhenUsed/>
    <w:rsid w:val="00AD7268"/>
  </w:style>
  <w:style w:type="paragraph" w:customStyle="1" w:styleId="FR1">
    <w:name w:val="FR1"/>
    <w:rsid w:val="00AD7268"/>
    <w:pPr>
      <w:widowControl w:val="0"/>
      <w:autoSpaceDE w:val="0"/>
      <w:autoSpaceDN w:val="0"/>
      <w:ind w:firstLine="420"/>
    </w:pPr>
    <w:rPr>
      <w:rFonts w:ascii="Arial" w:hAnsi="Arial" w:cs="Arial"/>
    </w:rPr>
  </w:style>
  <w:style w:type="paragraph" w:customStyle="1" w:styleId="ConsPlusTitle">
    <w:name w:val="ConsPlusTitle"/>
    <w:uiPriority w:val="99"/>
    <w:rsid w:val="00AD7268"/>
    <w:pPr>
      <w:widowControl w:val="0"/>
      <w:autoSpaceDE w:val="0"/>
      <w:autoSpaceDN w:val="0"/>
      <w:adjustRightInd w:val="0"/>
    </w:pPr>
    <w:rPr>
      <w:rFonts w:ascii="Calibri" w:hAnsi="Calibri" w:cs="Calibri"/>
      <w:b/>
      <w:bCs/>
      <w:sz w:val="22"/>
      <w:szCs w:val="22"/>
    </w:rPr>
  </w:style>
  <w:style w:type="paragraph" w:customStyle="1" w:styleId="Default">
    <w:name w:val="Default"/>
    <w:rsid w:val="00AD7268"/>
    <w:pPr>
      <w:autoSpaceDE w:val="0"/>
      <w:autoSpaceDN w:val="0"/>
      <w:adjustRightInd w:val="0"/>
    </w:pPr>
    <w:rPr>
      <w:color w:val="000000"/>
      <w:sz w:val="24"/>
      <w:szCs w:val="24"/>
    </w:rPr>
  </w:style>
  <w:style w:type="paragraph" w:customStyle="1" w:styleId="ConsPlusNonformat">
    <w:name w:val="ConsPlusNonformat"/>
    <w:rsid w:val="00AD7268"/>
    <w:pPr>
      <w:widowControl w:val="0"/>
      <w:autoSpaceDE w:val="0"/>
      <w:autoSpaceDN w:val="0"/>
      <w:adjustRightInd w:val="0"/>
    </w:pPr>
    <w:rPr>
      <w:rFonts w:ascii="Courier New" w:hAnsi="Courier New" w:cs="Courier New"/>
    </w:rPr>
  </w:style>
  <w:style w:type="paragraph" w:customStyle="1" w:styleId="afffb">
    <w:name w:val="Знак Знак Знак Знак"/>
    <w:basedOn w:val="a4"/>
    <w:rsid w:val="00AD7268"/>
    <w:rPr>
      <w:rFonts w:ascii="Verdana" w:hAnsi="Verdana" w:cs="Verdana"/>
      <w:lang w:eastAsia="en-US"/>
    </w:rPr>
  </w:style>
  <w:style w:type="character" w:styleId="afffc">
    <w:name w:val="annotation reference"/>
    <w:rsid w:val="00AD7268"/>
    <w:rPr>
      <w:sz w:val="16"/>
      <w:szCs w:val="16"/>
    </w:rPr>
  </w:style>
  <w:style w:type="paragraph" w:styleId="afffd">
    <w:name w:val="annotation text"/>
    <w:basedOn w:val="a4"/>
    <w:link w:val="afffe"/>
    <w:rsid w:val="00AD7268"/>
  </w:style>
  <w:style w:type="character" w:customStyle="1" w:styleId="afffe">
    <w:name w:val="Текст примечания Знак"/>
    <w:link w:val="afffd"/>
    <w:rsid w:val="00AD7268"/>
  </w:style>
  <w:style w:type="paragraph" w:styleId="affff">
    <w:name w:val="annotation subject"/>
    <w:basedOn w:val="afffd"/>
    <w:next w:val="afffd"/>
    <w:link w:val="affff0"/>
    <w:rsid w:val="00AD7268"/>
    <w:rPr>
      <w:b/>
      <w:bCs/>
    </w:rPr>
  </w:style>
  <w:style w:type="character" w:customStyle="1" w:styleId="affff0">
    <w:name w:val="Тема примечания Знак"/>
    <w:link w:val="affff"/>
    <w:rsid w:val="00AD7268"/>
    <w:rPr>
      <w:b/>
      <w:bCs/>
    </w:rPr>
  </w:style>
  <w:style w:type="character" w:customStyle="1" w:styleId="af9">
    <w:name w:val="Верхний колонтитул Знак"/>
    <w:link w:val="af8"/>
    <w:rsid w:val="00AD7268"/>
    <w:rPr>
      <w:lang w:val="en-US"/>
    </w:rPr>
  </w:style>
  <w:style w:type="numbering" w:customStyle="1" w:styleId="2f9">
    <w:name w:val="Нет списка2"/>
    <w:next w:val="a7"/>
    <w:semiHidden/>
    <w:unhideWhenUsed/>
    <w:rsid w:val="00AD7268"/>
  </w:style>
  <w:style w:type="paragraph" w:styleId="affff1">
    <w:name w:val="Document Map"/>
    <w:basedOn w:val="a4"/>
    <w:link w:val="affff2"/>
    <w:rsid w:val="00AD7268"/>
    <w:pPr>
      <w:shd w:val="clear" w:color="auto" w:fill="000080"/>
    </w:pPr>
    <w:rPr>
      <w:rFonts w:ascii="Tahoma" w:hAnsi="Tahoma"/>
    </w:rPr>
  </w:style>
  <w:style w:type="character" w:customStyle="1" w:styleId="affff2">
    <w:name w:val="Схема документа Знак"/>
    <w:link w:val="affff1"/>
    <w:rsid w:val="00AD7268"/>
    <w:rPr>
      <w:rFonts w:ascii="Tahoma" w:hAnsi="Tahoma"/>
      <w:shd w:val="clear" w:color="auto" w:fill="000080"/>
    </w:rPr>
  </w:style>
  <w:style w:type="paragraph" w:customStyle="1" w:styleId="3f6">
    <w:name w:val="Знак Знак Знак Знак Знак Знак3"/>
    <w:basedOn w:val="a4"/>
    <w:rsid w:val="00AD7268"/>
    <w:pPr>
      <w:spacing w:after="160" w:line="240" w:lineRule="exact"/>
    </w:pPr>
    <w:rPr>
      <w:rFonts w:ascii="Verdana" w:hAnsi="Verdana" w:cs="Verdana"/>
      <w:sz w:val="24"/>
      <w:szCs w:val="24"/>
      <w:lang w:eastAsia="en-US"/>
    </w:rPr>
  </w:style>
  <w:style w:type="character" w:customStyle="1" w:styleId="212">
    <w:name w:val="Заголовок 2 Знак1"/>
    <w:aliases w:val="H2 Знак,Заголовок 2 Знак Знак,contract Знак,h2 Знак,2 Знак,Numbered text 3 Знак,H21 Знак,H22 Знак,H23 Знак,H24 Знак,H211 Знак,H25 Знак,H212 Знак,H221 Знак,H231 Знак,H241 Знак,H2111 Знак,H26 Знак,H213 Знак,H222 Знак,H232 Знак,H242 Знак"/>
    <w:uiPriority w:val="99"/>
    <w:rsid w:val="00AD7268"/>
    <w:rPr>
      <w:rFonts w:ascii="Times New Roman" w:eastAsia="Times New Roman" w:hAnsi="Times New Roman" w:cs="Times New Roman"/>
      <w:b/>
      <w:bCs/>
      <w:iCs/>
      <w:color w:val="000000"/>
      <w:sz w:val="28"/>
      <w:szCs w:val="28"/>
    </w:rPr>
  </w:style>
  <w:style w:type="numbering" w:customStyle="1" w:styleId="3f7">
    <w:name w:val="Нет списка3"/>
    <w:next w:val="a7"/>
    <w:semiHidden/>
    <w:unhideWhenUsed/>
    <w:rsid w:val="00AD7268"/>
  </w:style>
  <w:style w:type="paragraph" w:customStyle="1" w:styleId="2fa">
    <w:name w:val="Без интервала2"/>
    <w:uiPriority w:val="1"/>
    <w:qFormat/>
    <w:rsid w:val="00AD7268"/>
    <w:rPr>
      <w:rFonts w:eastAsia="Calibri"/>
      <w:sz w:val="24"/>
      <w:szCs w:val="24"/>
    </w:rPr>
  </w:style>
  <w:style w:type="paragraph" w:customStyle="1" w:styleId="txt">
    <w:name w:val="txt"/>
    <w:basedOn w:val="a4"/>
    <w:rsid w:val="00AD7268"/>
    <w:pPr>
      <w:spacing w:line="320" w:lineRule="atLeast"/>
      <w:ind w:firstLine="300"/>
    </w:pPr>
    <w:rPr>
      <w:rFonts w:ascii="Verdana" w:hAnsi="Verdana" w:cs="Verdana"/>
      <w:color w:val="004C6C"/>
      <w:sz w:val="22"/>
      <w:szCs w:val="22"/>
      <w:lang w:val="ru-RU"/>
    </w:rPr>
  </w:style>
  <w:style w:type="table" w:customStyle="1" w:styleId="1f1">
    <w:name w:val="Сетка таблицы1"/>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Без интервала1"/>
    <w:uiPriority w:val="1"/>
    <w:qFormat/>
    <w:rsid w:val="00AD7268"/>
    <w:rPr>
      <w:rFonts w:ascii="Calibri" w:hAnsi="Calibri"/>
      <w:sz w:val="22"/>
      <w:szCs w:val="22"/>
      <w:lang w:eastAsia="en-US"/>
    </w:rPr>
  </w:style>
  <w:style w:type="paragraph" w:customStyle="1" w:styleId="4e">
    <w:name w:val="Знак4"/>
    <w:basedOn w:val="a4"/>
    <w:rsid w:val="00AD7268"/>
    <w:pPr>
      <w:spacing w:after="160" w:line="240" w:lineRule="exact"/>
    </w:pPr>
    <w:rPr>
      <w:rFonts w:ascii="Verdana" w:hAnsi="Verdana"/>
      <w:sz w:val="24"/>
      <w:szCs w:val="24"/>
      <w:lang w:eastAsia="en-US"/>
    </w:rPr>
  </w:style>
  <w:style w:type="paragraph" w:styleId="affff3">
    <w:name w:val="No Spacing"/>
    <w:basedOn w:val="a4"/>
    <w:uiPriority w:val="1"/>
    <w:qFormat/>
    <w:rsid w:val="00AD7268"/>
    <w:pPr>
      <w:spacing w:before="100" w:beforeAutospacing="1" w:after="100" w:afterAutospacing="1"/>
    </w:pPr>
    <w:rPr>
      <w:rFonts w:ascii="Tahoma" w:hAnsi="Tahoma" w:cs="Tahoma"/>
      <w:color w:val="003366"/>
      <w:sz w:val="18"/>
      <w:szCs w:val="18"/>
      <w:lang w:val="ru-RU"/>
    </w:rPr>
  </w:style>
  <w:style w:type="paragraph" w:customStyle="1" w:styleId="western">
    <w:name w:val="western"/>
    <w:basedOn w:val="a4"/>
    <w:rsid w:val="00AD7268"/>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4"/>
    <w:rsid w:val="00AD7268"/>
    <w:pPr>
      <w:widowControl w:val="0"/>
      <w:autoSpaceDE w:val="0"/>
      <w:autoSpaceDN w:val="0"/>
      <w:adjustRightInd w:val="0"/>
    </w:pPr>
    <w:rPr>
      <w:rFonts w:ascii="Century Schoolbook" w:hAnsi="Century Schoolbook"/>
      <w:sz w:val="24"/>
      <w:szCs w:val="24"/>
      <w:lang w:val="ru-RU"/>
    </w:rPr>
  </w:style>
  <w:style w:type="character" w:customStyle="1" w:styleId="1f3">
    <w:name w:val="Основной текст Знак1"/>
    <w:aliases w:val="Список 1 Знак1,Çàã1 Знак1,BO Знак1,ID Знак1,body indent Знак1,andrad Знак1,EHPT Знак1,Body Text2 Знак1,Знак1 Знак1,Основной текст Знак Знак Знак Знак Знак1,Основной текст Знак Знак Знак1,Основной текст Знак Знак Знак Знак Знак Знак"/>
    <w:uiPriority w:val="99"/>
    <w:rsid w:val="00AD7268"/>
  </w:style>
  <w:style w:type="character" w:customStyle="1" w:styleId="1f4">
    <w:name w:val="текст Знак1"/>
    <w:rsid w:val="00AD7268"/>
  </w:style>
  <w:style w:type="paragraph" w:customStyle="1" w:styleId="121">
    <w:name w:val="Абзац списка12"/>
    <w:basedOn w:val="a4"/>
    <w:qFormat/>
    <w:rsid w:val="00AD7268"/>
    <w:pPr>
      <w:ind w:left="720"/>
      <w:contextualSpacing/>
    </w:pPr>
    <w:rPr>
      <w:sz w:val="24"/>
      <w:szCs w:val="28"/>
      <w:lang w:val="ru-RU"/>
    </w:rPr>
  </w:style>
  <w:style w:type="paragraph" w:customStyle="1" w:styleId="1130">
    <w:name w:val="Знак Знак113"/>
    <w:basedOn w:val="a4"/>
    <w:uiPriority w:val="99"/>
    <w:rsid w:val="00AD7268"/>
    <w:pPr>
      <w:spacing w:after="160" w:line="240" w:lineRule="exact"/>
    </w:pPr>
    <w:rPr>
      <w:rFonts w:ascii="Verdana" w:hAnsi="Verdana"/>
      <w:sz w:val="24"/>
      <w:szCs w:val="24"/>
      <w:lang w:eastAsia="en-US"/>
    </w:rPr>
  </w:style>
  <w:style w:type="paragraph" w:customStyle="1" w:styleId="122">
    <w:name w:val="Без интервала12"/>
    <w:link w:val="NoSpacingChar"/>
    <w:qFormat/>
    <w:rsid w:val="00AD7268"/>
    <w:rPr>
      <w:rFonts w:ascii="Calibri" w:hAnsi="Calibri"/>
      <w:sz w:val="22"/>
      <w:szCs w:val="22"/>
      <w:lang w:eastAsia="en-US"/>
    </w:rPr>
  </w:style>
  <w:style w:type="character" w:customStyle="1" w:styleId="apple-converted-space">
    <w:name w:val="apple-converted-space"/>
    <w:rsid w:val="00AD7268"/>
  </w:style>
  <w:style w:type="paragraph" w:customStyle="1" w:styleId="style11">
    <w:name w:val="style11"/>
    <w:basedOn w:val="a4"/>
    <w:rsid w:val="00AD7268"/>
    <w:pPr>
      <w:spacing w:before="100" w:beforeAutospacing="1" w:after="100" w:afterAutospacing="1"/>
    </w:pPr>
    <w:rPr>
      <w:sz w:val="24"/>
      <w:szCs w:val="24"/>
      <w:lang w:val="ru-RU"/>
    </w:rPr>
  </w:style>
  <w:style w:type="paragraph" w:customStyle="1" w:styleId="affff4">
    <w:name w:val="Нормальный (таблица)"/>
    <w:basedOn w:val="a4"/>
    <w:next w:val="a4"/>
    <w:rsid w:val="00AD7268"/>
    <w:pPr>
      <w:widowControl w:val="0"/>
      <w:autoSpaceDE w:val="0"/>
      <w:autoSpaceDN w:val="0"/>
      <w:adjustRightInd w:val="0"/>
      <w:jc w:val="both"/>
    </w:pPr>
    <w:rPr>
      <w:rFonts w:ascii="Arial" w:hAnsi="Arial" w:cs="Arial"/>
      <w:sz w:val="24"/>
      <w:szCs w:val="24"/>
      <w:lang w:val="ru-RU"/>
    </w:rPr>
  </w:style>
  <w:style w:type="paragraph" w:customStyle="1" w:styleId="affff5">
    <w:name w:val="Знак Знак Знак Знак Знак Знак Знак Знак Знак Знак"/>
    <w:basedOn w:val="a4"/>
    <w:rsid w:val="00AD7268"/>
    <w:pPr>
      <w:spacing w:before="100" w:beforeAutospacing="1" w:after="100" w:afterAutospacing="1"/>
    </w:pPr>
    <w:rPr>
      <w:rFonts w:ascii="Tahoma" w:hAnsi="Tahoma"/>
      <w:lang w:eastAsia="en-US"/>
    </w:rPr>
  </w:style>
  <w:style w:type="character" w:styleId="affff6">
    <w:name w:val="Emphasis"/>
    <w:qFormat/>
    <w:rsid w:val="00AD7268"/>
    <w:rPr>
      <w:b w:val="0"/>
      <w:bCs w:val="0"/>
      <w:i/>
      <w:iCs/>
    </w:rPr>
  </w:style>
  <w:style w:type="paragraph" w:customStyle="1" w:styleId="1CharChar1">
    <w:name w:val="Знак1 Знак Знак Char Char Знак Знак Знак"/>
    <w:basedOn w:val="a4"/>
    <w:rsid w:val="00AD7268"/>
    <w:pPr>
      <w:spacing w:before="100" w:beforeAutospacing="1" w:after="100" w:afterAutospacing="1"/>
    </w:pPr>
    <w:rPr>
      <w:rFonts w:ascii="Tahoma" w:hAnsi="Tahoma"/>
      <w:lang w:eastAsia="en-US"/>
    </w:rPr>
  </w:style>
  <w:style w:type="paragraph" w:customStyle="1" w:styleId="affff7">
    <w:name w:val="Прижатый влево"/>
    <w:basedOn w:val="a4"/>
    <w:next w:val="a4"/>
    <w:rsid w:val="00AD7268"/>
    <w:pPr>
      <w:autoSpaceDE w:val="0"/>
      <w:autoSpaceDN w:val="0"/>
      <w:adjustRightInd w:val="0"/>
    </w:pPr>
    <w:rPr>
      <w:rFonts w:ascii="Arial" w:eastAsia="Calibri" w:hAnsi="Arial" w:cs="Arial"/>
      <w:sz w:val="24"/>
      <w:szCs w:val="24"/>
      <w:lang w:val="ru-RU"/>
    </w:rPr>
  </w:style>
  <w:style w:type="character" w:customStyle="1" w:styleId="black1">
    <w:name w:val="black1"/>
    <w:rsid w:val="00AD7268"/>
    <w:rPr>
      <w:color w:val="000000"/>
    </w:rPr>
  </w:style>
  <w:style w:type="character" w:customStyle="1" w:styleId="iceouttxt1">
    <w:name w:val="iceouttxt1"/>
    <w:rsid w:val="00AD7268"/>
    <w:rPr>
      <w:rFonts w:ascii="Arial" w:hAnsi="Arial" w:cs="Arial" w:hint="default"/>
      <w:color w:val="666666"/>
      <w:sz w:val="17"/>
      <w:szCs w:val="17"/>
    </w:rPr>
  </w:style>
  <w:style w:type="paragraph" w:customStyle="1" w:styleId="Style10">
    <w:name w:val="Style10"/>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3">
    <w:name w:val="Style3"/>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4"/>
    <w:rsid w:val="00AD7268"/>
    <w:pPr>
      <w:widowControl w:val="0"/>
      <w:autoSpaceDE w:val="0"/>
      <w:autoSpaceDN w:val="0"/>
      <w:adjustRightInd w:val="0"/>
    </w:pPr>
    <w:rPr>
      <w:sz w:val="24"/>
      <w:szCs w:val="24"/>
      <w:lang w:val="ru-RU"/>
    </w:rPr>
  </w:style>
  <w:style w:type="paragraph" w:customStyle="1" w:styleId="Style5">
    <w:name w:val="Style5"/>
    <w:basedOn w:val="a4"/>
    <w:rsid w:val="00AD7268"/>
    <w:pPr>
      <w:widowControl w:val="0"/>
      <w:autoSpaceDE w:val="0"/>
      <w:autoSpaceDN w:val="0"/>
      <w:adjustRightInd w:val="0"/>
    </w:pPr>
    <w:rPr>
      <w:sz w:val="24"/>
      <w:szCs w:val="24"/>
      <w:lang w:val="ru-RU"/>
    </w:rPr>
  </w:style>
  <w:style w:type="paragraph" w:customStyle="1" w:styleId="Style6">
    <w:name w:val="Style6"/>
    <w:basedOn w:val="a4"/>
    <w:rsid w:val="00AD7268"/>
    <w:pPr>
      <w:widowControl w:val="0"/>
      <w:autoSpaceDE w:val="0"/>
      <w:autoSpaceDN w:val="0"/>
      <w:adjustRightInd w:val="0"/>
    </w:pPr>
    <w:rPr>
      <w:sz w:val="24"/>
      <w:szCs w:val="24"/>
      <w:lang w:val="ru-RU"/>
    </w:rPr>
  </w:style>
  <w:style w:type="paragraph" w:customStyle="1" w:styleId="Style7">
    <w:name w:val="Style7"/>
    <w:basedOn w:val="a4"/>
    <w:rsid w:val="00AD7268"/>
    <w:pPr>
      <w:widowControl w:val="0"/>
      <w:autoSpaceDE w:val="0"/>
      <w:autoSpaceDN w:val="0"/>
      <w:adjustRightInd w:val="0"/>
    </w:pPr>
    <w:rPr>
      <w:sz w:val="24"/>
      <w:szCs w:val="24"/>
      <w:lang w:val="ru-RU"/>
    </w:rPr>
  </w:style>
  <w:style w:type="character" w:customStyle="1" w:styleId="FontStyle17">
    <w:name w:val="Font Style17"/>
    <w:uiPriority w:val="99"/>
    <w:rsid w:val="00AD7268"/>
    <w:rPr>
      <w:rFonts w:ascii="Times New Roman" w:hAnsi="Times New Roman" w:cs="Times New Roman"/>
      <w:b/>
      <w:bCs/>
      <w:sz w:val="22"/>
      <w:szCs w:val="22"/>
    </w:rPr>
  </w:style>
  <w:style w:type="character" w:customStyle="1" w:styleId="FontStyle18">
    <w:name w:val="Font Style18"/>
    <w:rsid w:val="00AD7268"/>
    <w:rPr>
      <w:rFonts w:ascii="Times New Roman" w:hAnsi="Times New Roman" w:cs="Times New Roman"/>
      <w:sz w:val="18"/>
      <w:szCs w:val="18"/>
    </w:rPr>
  </w:style>
  <w:style w:type="character" w:customStyle="1" w:styleId="FontStyle19">
    <w:name w:val="Font Style19"/>
    <w:rsid w:val="00AD7268"/>
    <w:rPr>
      <w:rFonts w:ascii="Times New Roman" w:hAnsi="Times New Roman" w:cs="Times New Roman"/>
      <w:i/>
      <w:iCs/>
      <w:sz w:val="18"/>
      <w:szCs w:val="18"/>
    </w:rPr>
  </w:style>
  <w:style w:type="character" w:customStyle="1" w:styleId="FontStyle14">
    <w:name w:val="Font Style14"/>
    <w:rsid w:val="00AD7268"/>
    <w:rPr>
      <w:rFonts w:ascii="Times New Roman" w:hAnsi="Times New Roman" w:cs="Times New Roman"/>
      <w:b/>
      <w:bCs/>
      <w:sz w:val="18"/>
      <w:szCs w:val="18"/>
    </w:rPr>
  </w:style>
  <w:style w:type="character" w:customStyle="1" w:styleId="FontStyle20">
    <w:name w:val="Font Style20"/>
    <w:rsid w:val="00AD7268"/>
    <w:rPr>
      <w:rFonts w:ascii="Times New Roman" w:hAnsi="Times New Roman" w:cs="Times New Roman"/>
      <w:b/>
      <w:bCs/>
      <w:i/>
      <w:iCs/>
      <w:sz w:val="18"/>
      <w:szCs w:val="18"/>
    </w:rPr>
  </w:style>
  <w:style w:type="character" w:customStyle="1" w:styleId="FontStyle13">
    <w:name w:val="Font Style13"/>
    <w:rsid w:val="00AD7268"/>
    <w:rPr>
      <w:rFonts w:ascii="Times New Roman" w:hAnsi="Times New Roman" w:cs="Times New Roman"/>
      <w:sz w:val="18"/>
      <w:szCs w:val="18"/>
    </w:rPr>
  </w:style>
  <w:style w:type="character" w:customStyle="1" w:styleId="FontStyle11">
    <w:name w:val="Font Style11"/>
    <w:rsid w:val="00AD7268"/>
    <w:rPr>
      <w:rFonts w:ascii="Times New Roman" w:hAnsi="Times New Roman" w:cs="Times New Roman"/>
      <w:b/>
      <w:bCs/>
      <w:sz w:val="18"/>
      <w:szCs w:val="18"/>
    </w:rPr>
  </w:style>
  <w:style w:type="character" w:customStyle="1" w:styleId="FontStyle15">
    <w:name w:val="Font Style15"/>
    <w:rsid w:val="00AD7268"/>
    <w:rPr>
      <w:rFonts w:ascii="Times New Roman" w:hAnsi="Times New Roman" w:cs="Times New Roman"/>
      <w:b/>
      <w:bCs/>
      <w:i/>
      <w:iCs/>
      <w:sz w:val="18"/>
      <w:szCs w:val="18"/>
    </w:rPr>
  </w:style>
  <w:style w:type="character" w:customStyle="1" w:styleId="FontStyle16">
    <w:name w:val="Font Style16"/>
    <w:rsid w:val="00AD7268"/>
    <w:rPr>
      <w:rFonts w:ascii="Times New Roman" w:hAnsi="Times New Roman" w:cs="Times New Roman"/>
      <w:b/>
      <w:bCs/>
      <w:spacing w:val="10"/>
      <w:sz w:val="10"/>
      <w:szCs w:val="10"/>
    </w:rPr>
  </w:style>
  <w:style w:type="character" w:customStyle="1" w:styleId="FontStyle12">
    <w:name w:val="Font Style12"/>
    <w:rsid w:val="00AD7268"/>
    <w:rPr>
      <w:rFonts w:ascii="Times New Roman" w:hAnsi="Times New Roman" w:cs="Times New Roman"/>
      <w:b/>
      <w:bCs/>
      <w:w w:val="40"/>
      <w:sz w:val="18"/>
      <w:szCs w:val="18"/>
    </w:rPr>
  </w:style>
  <w:style w:type="paragraph" w:customStyle="1" w:styleId="2fb">
    <w:name w:val="Знак2"/>
    <w:basedOn w:val="a4"/>
    <w:rsid w:val="00AD7268"/>
    <w:pPr>
      <w:spacing w:after="160" w:line="240" w:lineRule="exact"/>
    </w:pPr>
    <w:rPr>
      <w:rFonts w:ascii="Verdana" w:hAnsi="Verdana"/>
      <w:sz w:val="24"/>
      <w:szCs w:val="24"/>
      <w:lang w:eastAsia="en-US"/>
    </w:rPr>
  </w:style>
  <w:style w:type="character" w:customStyle="1" w:styleId="BodyTextChar">
    <w:name w:val="Body Text Char"/>
    <w:locked/>
    <w:rsid w:val="00AD7268"/>
    <w:rPr>
      <w:rFonts w:ascii="Verdana" w:hAnsi="Verdana" w:cs="Times New Roman"/>
      <w:sz w:val="24"/>
      <w:szCs w:val="24"/>
      <w:lang w:val="en-US" w:eastAsia="en-US" w:bidi="ar-SA"/>
    </w:rPr>
  </w:style>
  <w:style w:type="paragraph" w:customStyle="1" w:styleId="1f5">
    <w:name w:val="Знак Знак Знак Знак Знак Знак Знак Знак Знак Знак1"/>
    <w:basedOn w:val="a4"/>
    <w:rsid w:val="00AD7268"/>
    <w:pPr>
      <w:spacing w:before="100" w:beforeAutospacing="1" w:after="100" w:afterAutospacing="1"/>
    </w:pPr>
    <w:rPr>
      <w:rFonts w:ascii="Tahoma" w:hAnsi="Tahoma"/>
      <w:lang w:eastAsia="en-US"/>
    </w:rPr>
  </w:style>
  <w:style w:type="character" w:customStyle="1" w:styleId="TitleChar">
    <w:name w:val="Title Char"/>
    <w:locked/>
    <w:rsid w:val="00AD7268"/>
    <w:rPr>
      <w:rFonts w:ascii="Verdana" w:hAnsi="Verdana" w:cs="Times New Roman"/>
      <w:b/>
      <w:bCs/>
      <w:sz w:val="24"/>
      <w:szCs w:val="24"/>
      <w:lang w:val="en-US" w:eastAsia="en-US" w:bidi="ar-SA"/>
    </w:rPr>
  </w:style>
  <w:style w:type="character" w:customStyle="1" w:styleId="PlainTextChar">
    <w:name w:val="Plain Text Char"/>
    <w:locked/>
    <w:rsid w:val="00AD7268"/>
    <w:rPr>
      <w:rFonts w:ascii="Courier New" w:hAnsi="Courier New" w:cs="Courier New"/>
      <w:sz w:val="24"/>
      <w:szCs w:val="24"/>
      <w:lang w:val="en-US" w:eastAsia="en-US" w:bidi="ar-SA"/>
    </w:rPr>
  </w:style>
  <w:style w:type="paragraph" w:customStyle="1" w:styleId="2fc">
    <w:name w:val="Абзац списка2"/>
    <w:basedOn w:val="a4"/>
    <w:rsid w:val="00AD7268"/>
    <w:pPr>
      <w:spacing w:after="200" w:line="276" w:lineRule="auto"/>
      <w:ind w:left="720"/>
      <w:contextualSpacing/>
    </w:pPr>
    <w:rPr>
      <w:rFonts w:ascii="Calibri" w:hAnsi="Calibri"/>
      <w:sz w:val="22"/>
      <w:szCs w:val="22"/>
      <w:lang w:val="ru-RU"/>
    </w:rPr>
  </w:style>
  <w:style w:type="paragraph" w:customStyle="1" w:styleId="style12">
    <w:name w:val="style12"/>
    <w:basedOn w:val="a4"/>
    <w:rsid w:val="00AD7268"/>
    <w:pPr>
      <w:spacing w:before="100" w:beforeAutospacing="1" w:after="100" w:afterAutospacing="1"/>
    </w:pPr>
    <w:rPr>
      <w:rFonts w:ascii="Arial" w:hAnsi="Arial" w:cs="Arial"/>
      <w:color w:val="003366"/>
      <w:lang w:val="ru-RU"/>
    </w:rPr>
  </w:style>
  <w:style w:type="character" w:customStyle="1" w:styleId="style81">
    <w:name w:val="style81"/>
    <w:rsid w:val="00AD7268"/>
    <w:rPr>
      <w:rFonts w:ascii="Arial" w:hAnsi="Arial" w:cs="Arial" w:hint="default"/>
    </w:rPr>
  </w:style>
  <w:style w:type="character" w:customStyle="1" w:styleId="style121">
    <w:name w:val="style121"/>
    <w:rsid w:val="00AD7268"/>
    <w:rPr>
      <w:rFonts w:ascii="Arial" w:hAnsi="Arial" w:cs="Arial" w:hint="default"/>
      <w:sz w:val="20"/>
      <w:szCs w:val="20"/>
    </w:rPr>
  </w:style>
  <w:style w:type="paragraph" w:customStyle="1" w:styleId="ListParagraph1">
    <w:name w:val="List Paragraph1"/>
    <w:basedOn w:val="a4"/>
    <w:uiPriority w:val="99"/>
    <w:rsid w:val="00AD7268"/>
    <w:pPr>
      <w:ind w:left="720"/>
      <w:contextualSpacing/>
    </w:pPr>
    <w:rPr>
      <w:sz w:val="24"/>
      <w:szCs w:val="28"/>
      <w:lang w:val="ru-RU"/>
    </w:rPr>
  </w:style>
  <w:style w:type="character" w:customStyle="1" w:styleId="af7">
    <w:name w:val="Абзац списка Знак"/>
    <w:link w:val="af6"/>
    <w:uiPriority w:val="34"/>
    <w:locked/>
    <w:rsid w:val="00AD7268"/>
    <w:rPr>
      <w:lang w:val="en-US"/>
    </w:rPr>
  </w:style>
  <w:style w:type="character" w:styleId="affff8">
    <w:name w:val="line number"/>
    <w:rsid w:val="00AD7268"/>
  </w:style>
  <w:style w:type="paragraph" w:customStyle="1" w:styleId="affff9">
    <w:name w:val="Îñíîâí"/>
    <w:basedOn w:val="a4"/>
    <w:rsid w:val="00AD7268"/>
    <w:pPr>
      <w:widowControl w:val="0"/>
      <w:jc w:val="both"/>
    </w:pPr>
    <w:rPr>
      <w:rFonts w:ascii="Arial" w:hAnsi="Arial" w:cs="Arial"/>
      <w:sz w:val="22"/>
      <w:lang w:val="ru-RU"/>
    </w:rPr>
  </w:style>
  <w:style w:type="paragraph" w:customStyle="1" w:styleId="Standard">
    <w:name w:val="Standard"/>
    <w:rsid w:val="00AD7268"/>
    <w:pPr>
      <w:suppressAutoHyphens/>
      <w:autoSpaceDN w:val="0"/>
    </w:pPr>
    <w:rPr>
      <w:kern w:val="3"/>
      <w:sz w:val="28"/>
      <w:szCs w:val="28"/>
    </w:rPr>
  </w:style>
  <w:style w:type="paragraph" w:styleId="affffa">
    <w:name w:val="Subtitle"/>
    <w:basedOn w:val="a4"/>
    <w:next w:val="a4"/>
    <w:link w:val="affffb"/>
    <w:qFormat/>
    <w:rsid w:val="00AD7268"/>
    <w:pPr>
      <w:spacing w:after="60"/>
      <w:jc w:val="center"/>
      <w:outlineLvl w:val="1"/>
    </w:pPr>
    <w:rPr>
      <w:rFonts w:ascii="Cambria" w:hAnsi="Cambria"/>
      <w:bCs/>
      <w:color w:val="000000"/>
      <w:spacing w:val="5"/>
      <w:sz w:val="24"/>
      <w:szCs w:val="24"/>
    </w:rPr>
  </w:style>
  <w:style w:type="character" w:customStyle="1" w:styleId="affffb">
    <w:name w:val="Подзаголовок Знак"/>
    <w:link w:val="affffa"/>
    <w:rsid w:val="00AD7268"/>
    <w:rPr>
      <w:rFonts w:ascii="Cambria" w:hAnsi="Cambria"/>
      <w:bCs/>
      <w:color w:val="000000"/>
      <w:spacing w:val="5"/>
      <w:sz w:val="24"/>
      <w:szCs w:val="24"/>
    </w:rPr>
  </w:style>
  <w:style w:type="paragraph" w:customStyle="1" w:styleId="affffc">
    <w:name w:val="Заголовок приложения"/>
    <w:basedOn w:val="a4"/>
    <w:next w:val="a4"/>
    <w:rsid w:val="00AD7268"/>
    <w:pPr>
      <w:widowControl w:val="0"/>
      <w:spacing w:before="60"/>
      <w:jc w:val="center"/>
    </w:pPr>
    <w:rPr>
      <w:b/>
      <w:sz w:val="28"/>
      <w:lang w:val="ru-RU"/>
    </w:rPr>
  </w:style>
  <w:style w:type="paragraph" w:customStyle="1" w:styleId="msonormalcxspmiddlecxspmiddle">
    <w:name w:val="msonormalcxspmiddlecxspmiddle"/>
    <w:basedOn w:val="a4"/>
    <w:rsid w:val="00AD7268"/>
    <w:pPr>
      <w:spacing w:before="100" w:beforeAutospacing="1" w:after="100" w:afterAutospacing="1"/>
    </w:pPr>
    <w:rPr>
      <w:sz w:val="24"/>
      <w:szCs w:val="24"/>
      <w:lang w:val="ru-RU"/>
    </w:rPr>
  </w:style>
  <w:style w:type="paragraph" w:customStyle="1" w:styleId="3f8">
    <w:name w:val="Стиль3 Знак"/>
    <w:link w:val="311"/>
    <w:rsid w:val="00AD7268"/>
    <w:pPr>
      <w:widowControl w:val="0"/>
      <w:tabs>
        <w:tab w:val="num" w:pos="1307"/>
      </w:tabs>
      <w:adjustRightInd w:val="0"/>
      <w:ind w:left="1080"/>
      <w:jc w:val="both"/>
      <w:textAlignment w:val="baseline"/>
    </w:pPr>
  </w:style>
  <w:style w:type="character" w:customStyle="1" w:styleId="311">
    <w:name w:val="Стиль3 Знак Знак1"/>
    <w:link w:val="3f8"/>
    <w:rsid w:val="00AD7268"/>
  </w:style>
  <w:style w:type="table" w:customStyle="1" w:styleId="TableGrid">
    <w:name w:val="TableGrid"/>
    <w:rsid w:val="00AD7268"/>
    <w:rPr>
      <w:rFonts w:ascii="Calibri" w:hAnsi="Calibri"/>
      <w:sz w:val="22"/>
      <w:szCs w:val="22"/>
    </w:rPr>
    <w:tblPr>
      <w:tblCellMar>
        <w:top w:w="0" w:type="dxa"/>
        <w:left w:w="0" w:type="dxa"/>
        <w:bottom w:w="0" w:type="dxa"/>
        <w:right w:w="0" w:type="dxa"/>
      </w:tblCellMar>
    </w:tblPr>
  </w:style>
  <w:style w:type="numbering" w:customStyle="1" w:styleId="4f">
    <w:name w:val="Нет списка4"/>
    <w:next w:val="a7"/>
    <w:uiPriority w:val="99"/>
    <w:semiHidden/>
    <w:rsid w:val="00AD7268"/>
  </w:style>
  <w:style w:type="table" w:customStyle="1" w:styleId="2fd">
    <w:name w:val="Сетка таблицы2"/>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3">
    <w:name w:val="xl63"/>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4">
    <w:name w:val="xl64"/>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5">
    <w:name w:val="xl65"/>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6">
    <w:name w:val="xl66"/>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7">
    <w:name w:val="xl67"/>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8">
    <w:name w:val="xl68"/>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9">
    <w:name w:val="xl6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70">
    <w:name w:val="xl7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71">
    <w:name w:val="xl71"/>
    <w:basedOn w:val="a4"/>
    <w:rsid w:val="00AD7268"/>
    <w:pPr>
      <w:spacing w:before="100" w:beforeAutospacing="1" w:after="100" w:afterAutospacing="1"/>
      <w:jc w:val="right"/>
      <w:textAlignment w:val="top"/>
    </w:pPr>
    <w:rPr>
      <w:sz w:val="24"/>
      <w:szCs w:val="24"/>
      <w:lang w:val="ru-RU"/>
    </w:rPr>
  </w:style>
  <w:style w:type="paragraph" w:customStyle="1" w:styleId="xl72">
    <w:name w:val="xl72"/>
    <w:basedOn w:val="a4"/>
    <w:rsid w:val="00AD7268"/>
    <w:pPr>
      <w:spacing w:before="100" w:beforeAutospacing="1" w:after="100" w:afterAutospacing="1"/>
      <w:textAlignment w:val="top"/>
    </w:pPr>
    <w:rPr>
      <w:sz w:val="24"/>
      <w:szCs w:val="24"/>
      <w:lang w:val="ru-RU"/>
    </w:rPr>
  </w:style>
  <w:style w:type="paragraph" w:customStyle="1" w:styleId="xl73">
    <w:name w:val="xl73"/>
    <w:basedOn w:val="a4"/>
    <w:rsid w:val="00AD7268"/>
    <w:pPr>
      <w:spacing w:before="100" w:beforeAutospacing="1" w:after="100" w:afterAutospacing="1"/>
    </w:pPr>
    <w:rPr>
      <w:sz w:val="24"/>
      <w:szCs w:val="24"/>
      <w:lang w:val="ru-RU"/>
    </w:rPr>
  </w:style>
  <w:style w:type="paragraph" w:customStyle="1" w:styleId="xl74">
    <w:name w:val="xl74"/>
    <w:basedOn w:val="a4"/>
    <w:rsid w:val="00AD7268"/>
    <w:pPr>
      <w:spacing w:before="100" w:beforeAutospacing="1" w:after="100" w:afterAutospacing="1"/>
      <w:jc w:val="center"/>
      <w:textAlignment w:val="top"/>
    </w:pPr>
    <w:rPr>
      <w:sz w:val="24"/>
      <w:szCs w:val="24"/>
      <w:lang w:val="ru-RU"/>
    </w:rPr>
  </w:style>
  <w:style w:type="paragraph" w:customStyle="1" w:styleId="xl75">
    <w:name w:val="xl75"/>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76">
    <w:name w:val="xl76"/>
    <w:basedOn w:val="a4"/>
    <w:rsid w:val="00AD7268"/>
    <w:pPr>
      <w:spacing w:before="100" w:beforeAutospacing="1" w:after="100" w:afterAutospacing="1"/>
      <w:textAlignment w:val="top"/>
    </w:pPr>
    <w:rPr>
      <w:sz w:val="24"/>
      <w:szCs w:val="24"/>
      <w:lang w:val="ru-RU"/>
    </w:rPr>
  </w:style>
  <w:style w:type="paragraph" w:customStyle="1" w:styleId="xl77">
    <w:name w:val="xl77"/>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78">
    <w:name w:val="xl7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79">
    <w:name w:val="xl79"/>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0">
    <w:name w:val="xl8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1">
    <w:name w:val="xl8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2">
    <w:name w:val="xl82"/>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3">
    <w:name w:val="xl83"/>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4">
    <w:name w:val="xl84"/>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5">
    <w:name w:val="xl85"/>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6">
    <w:name w:val="xl86"/>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87">
    <w:name w:val="xl8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8">
    <w:name w:val="xl8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9">
    <w:name w:val="xl89"/>
    <w:basedOn w:val="a4"/>
    <w:rsid w:val="00AD7268"/>
    <w:pPr>
      <w:spacing w:before="100" w:beforeAutospacing="1" w:after="100" w:afterAutospacing="1"/>
      <w:jc w:val="right"/>
      <w:textAlignment w:val="top"/>
    </w:pPr>
    <w:rPr>
      <w:sz w:val="24"/>
      <w:szCs w:val="24"/>
      <w:lang w:val="ru-RU"/>
    </w:rPr>
  </w:style>
  <w:style w:type="paragraph" w:customStyle="1" w:styleId="xl90">
    <w:name w:val="xl90"/>
    <w:basedOn w:val="a4"/>
    <w:rsid w:val="00AD7268"/>
    <w:pPr>
      <w:spacing w:before="100" w:beforeAutospacing="1" w:after="100" w:afterAutospacing="1"/>
      <w:jc w:val="right"/>
      <w:textAlignment w:val="top"/>
    </w:pPr>
    <w:rPr>
      <w:sz w:val="24"/>
      <w:szCs w:val="24"/>
      <w:lang w:val="ru-RU"/>
    </w:rPr>
  </w:style>
  <w:style w:type="paragraph" w:customStyle="1" w:styleId="xl91">
    <w:name w:val="xl91"/>
    <w:basedOn w:val="a4"/>
    <w:rsid w:val="00AD7268"/>
    <w:pPr>
      <w:spacing w:before="100" w:beforeAutospacing="1" w:after="100" w:afterAutospacing="1"/>
      <w:jc w:val="right"/>
      <w:textAlignment w:val="top"/>
    </w:pPr>
    <w:rPr>
      <w:sz w:val="24"/>
      <w:szCs w:val="24"/>
      <w:lang w:val="ru-RU"/>
    </w:rPr>
  </w:style>
  <w:style w:type="paragraph" w:customStyle="1" w:styleId="xl92">
    <w:name w:val="xl92"/>
    <w:basedOn w:val="a4"/>
    <w:rsid w:val="00AD7268"/>
    <w:pPr>
      <w:spacing w:before="100" w:beforeAutospacing="1" w:after="100" w:afterAutospacing="1"/>
      <w:jc w:val="right"/>
      <w:textAlignment w:val="top"/>
    </w:pPr>
    <w:rPr>
      <w:color w:val="FFFFFF"/>
      <w:sz w:val="24"/>
      <w:szCs w:val="24"/>
      <w:lang w:val="ru-RU"/>
    </w:rPr>
  </w:style>
  <w:style w:type="paragraph" w:customStyle="1" w:styleId="xl93">
    <w:name w:val="xl93"/>
    <w:basedOn w:val="a4"/>
    <w:rsid w:val="00AD7268"/>
    <w:pPr>
      <w:spacing w:before="100" w:beforeAutospacing="1" w:after="100" w:afterAutospacing="1"/>
      <w:jc w:val="right"/>
      <w:textAlignment w:val="top"/>
    </w:pPr>
    <w:rPr>
      <w:sz w:val="24"/>
      <w:szCs w:val="24"/>
      <w:lang w:val="ru-RU"/>
    </w:rPr>
  </w:style>
  <w:style w:type="paragraph" w:customStyle="1" w:styleId="xl94">
    <w:name w:val="xl94"/>
    <w:basedOn w:val="a4"/>
    <w:rsid w:val="00AD7268"/>
    <w:pPr>
      <w:spacing w:before="100" w:beforeAutospacing="1" w:after="100" w:afterAutospacing="1"/>
    </w:pPr>
    <w:rPr>
      <w:rFonts w:ascii="Arial" w:hAnsi="Arial" w:cs="Arial"/>
      <w:sz w:val="24"/>
      <w:szCs w:val="24"/>
      <w:lang w:val="ru-RU"/>
    </w:rPr>
  </w:style>
  <w:style w:type="paragraph" w:customStyle="1" w:styleId="xl95">
    <w:name w:val="xl95"/>
    <w:basedOn w:val="a4"/>
    <w:rsid w:val="00AD7268"/>
    <w:pPr>
      <w:spacing w:before="100" w:beforeAutospacing="1" w:after="100" w:afterAutospacing="1"/>
      <w:jc w:val="right"/>
    </w:pPr>
    <w:rPr>
      <w:sz w:val="24"/>
      <w:szCs w:val="24"/>
      <w:lang w:val="ru-RU"/>
    </w:rPr>
  </w:style>
  <w:style w:type="paragraph" w:customStyle="1" w:styleId="xl96">
    <w:name w:val="xl96"/>
    <w:basedOn w:val="a4"/>
    <w:rsid w:val="00AD7268"/>
    <w:pPr>
      <w:spacing w:before="100" w:beforeAutospacing="1" w:after="100" w:afterAutospacing="1"/>
      <w:jc w:val="center"/>
      <w:textAlignment w:val="top"/>
    </w:pPr>
    <w:rPr>
      <w:sz w:val="24"/>
      <w:szCs w:val="24"/>
      <w:lang w:val="ru-RU"/>
    </w:rPr>
  </w:style>
  <w:style w:type="paragraph" w:customStyle="1" w:styleId="xl97">
    <w:name w:val="xl97"/>
    <w:basedOn w:val="a4"/>
    <w:rsid w:val="00AD7268"/>
    <w:pPr>
      <w:spacing w:before="100" w:beforeAutospacing="1" w:after="100" w:afterAutospacing="1"/>
      <w:jc w:val="right"/>
      <w:textAlignment w:val="top"/>
    </w:pPr>
    <w:rPr>
      <w:color w:val="FFFFFF"/>
      <w:sz w:val="24"/>
      <w:szCs w:val="24"/>
      <w:lang w:val="ru-RU"/>
    </w:rPr>
  </w:style>
  <w:style w:type="paragraph" w:customStyle="1" w:styleId="xl98">
    <w:name w:val="xl98"/>
    <w:basedOn w:val="a4"/>
    <w:rsid w:val="00AD7268"/>
    <w:pPr>
      <w:spacing w:before="100" w:beforeAutospacing="1" w:after="100" w:afterAutospacing="1"/>
      <w:jc w:val="right"/>
      <w:textAlignment w:val="top"/>
    </w:pPr>
    <w:rPr>
      <w:sz w:val="24"/>
      <w:szCs w:val="24"/>
      <w:lang w:val="ru-RU"/>
    </w:rPr>
  </w:style>
  <w:style w:type="paragraph" w:customStyle="1" w:styleId="xl99">
    <w:name w:val="xl99"/>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100">
    <w:name w:val="xl100"/>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101">
    <w:name w:val="xl10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102">
    <w:name w:val="xl102"/>
    <w:basedOn w:val="a4"/>
    <w:rsid w:val="00AD7268"/>
    <w:pPr>
      <w:spacing w:before="100" w:beforeAutospacing="1" w:after="100" w:afterAutospacing="1"/>
      <w:jc w:val="right"/>
      <w:textAlignment w:val="top"/>
    </w:pPr>
    <w:rPr>
      <w:sz w:val="24"/>
      <w:szCs w:val="24"/>
      <w:lang w:val="ru-RU"/>
    </w:rPr>
  </w:style>
  <w:style w:type="paragraph" w:customStyle="1" w:styleId="xl103">
    <w:name w:val="xl103"/>
    <w:basedOn w:val="a4"/>
    <w:rsid w:val="00AD7268"/>
    <w:pPr>
      <w:spacing w:before="100" w:beforeAutospacing="1" w:after="100" w:afterAutospacing="1"/>
      <w:jc w:val="right"/>
      <w:textAlignment w:val="top"/>
    </w:pPr>
    <w:rPr>
      <w:sz w:val="24"/>
      <w:szCs w:val="24"/>
      <w:lang w:val="ru-RU"/>
    </w:rPr>
  </w:style>
  <w:style w:type="paragraph" w:customStyle="1" w:styleId="xl104">
    <w:name w:val="xl104"/>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105">
    <w:name w:val="xl105"/>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06">
    <w:name w:val="xl106"/>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107">
    <w:name w:val="xl107"/>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08">
    <w:name w:val="xl108"/>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09">
    <w:name w:val="xl109"/>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10">
    <w:name w:val="xl110"/>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11">
    <w:name w:val="xl11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12">
    <w:name w:val="xl11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3">
    <w:name w:val="xl11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4">
    <w:name w:val="xl11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15">
    <w:name w:val="xl11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16">
    <w:name w:val="xl11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17">
    <w:name w:val="xl11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18">
    <w:name w:val="xl11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19">
    <w:name w:val="xl119"/>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20">
    <w:name w:val="xl120"/>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21">
    <w:name w:val="xl121"/>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2">
    <w:name w:val="xl122"/>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3">
    <w:name w:val="xl12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4">
    <w:name w:val="xl12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5">
    <w:name w:val="xl12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26">
    <w:name w:val="xl12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27">
    <w:name w:val="xl127"/>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28">
    <w:name w:val="xl128"/>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29">
    <w:name w:val="xl129"/>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30">
    <w:name w:val="xl130"/>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31">
    <w:name w:val="xl131"/>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2">
    <w:name w:val="xl132"/>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33">
    <w:name w:val="xl133"/>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4">
    <w:name w:val="xl134"/>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5">
    <w:name w:val="xl135"/>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6">
    <w:name w:val="xl136"/>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37">
    <w:name w:val="xl137"/>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8">
    <w:name w:val="xl138"/>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39">
    <w:name w:val="xl139"/>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0">
    <w:name w:val="xl140"/>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41">
    <w:name w:val="xl14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42">
    <w:name w:val="xl142"/>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3">
    <w:name w:val="xl143"/>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4">
    <w:name w:val="xl14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5">
    <w:name w:val="xl14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6">
    <w:name w:val="xl146"/>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47">
    <w:name w:val="xl147"/>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48">
    <w:name w:val="xl148"/>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9">
    <w:name w:val="xl149"/>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50">
    <w:name w:val="xl150"/>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1">
    <w:name w:val="xl151"/>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2">
    <w:name w:val="xl152"/>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53">
    <w:name w:val="xl153"/>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54">
    <w:name w:val="xl15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ru-RU"/>
    </w:rPr>
  </w:style>
  <w:style w:type="paragraph" w:customStyle="1" w:styleId="xl155">
    <w:name w:val="xl155"/>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6">
    <w:name w:val="xl156"/>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57">
    <w:name w:val="xl157"/>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8">
    <w:name w:val="xl158"/>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9">
    <w:name w:val="xl159"/>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60">
    <w:name w:val="xl160"/>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61">
    <w:name w:val="xl161"/>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62">
    <w:name w:val="xl162"/>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63">
    <w:name w:val="xl163"/>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4">
    <w:name w:val="xl164"/>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5">
    <w:name w:val="xl165"/>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66">
    <w:name w:val="xl166"/>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7">
    <w:name w:val="xl167"/>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68">
    <w:name w:val="xl168"/>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9">
    <w:name w:val="xl169"/>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70">
    <w:name w:val="xl170"/>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71">
    <w:name w:val="xl17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72">
    <w:name w:val="xl172"/>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73">
    <w:name w:val="xl173"/>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4">
    <w:name w:val="xl174"/>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5">
    <w:name w:val="xl17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6">
    <w:name w:val="xl17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7">
    <w:name w:val="xl177"/>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8">
    <w:name w:val="xl178"/>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9">
    <w:name w:val="xl179"/>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0">
    <w:name w:val="xl180"/>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1">
    <w:name w:val="xl181"/>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2">
    <w:name w:val="xl182"/>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3">
    <w:name w:val="xl18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4">
    <w:name w:val="xl18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5">
    <w:name w:val="xl18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6">
    <w:name w:val="xl18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7">
    <w:name w:val="xl18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8">
    <w:name w:val="xl18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9">
    <w:name w:val="xl189"/>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0">
    <w:name w:val="xl190"/>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1">
    <w:name w:val="xl19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92">
    <w:name w:val="xl19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3">
    <w:name w:val="xl19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4">
    <w:name w:val="xl19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95">
    <w:name w:val="xl19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96">
    <w:name w:val="xl19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97">
    <w:name w:val="xl19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8">
    <w:name w:val="xl19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4"/>
    <w:rsid w:val="00AD7268"/>
    <w:pPr>
      <w:spacing w:before="100" w:beforeAutospacing="1" w:after="100" w:afterAutospacing="1"/>
      <w:jc w:val="right"/>
      <w:textAlignment w:val="top"/>
    </w:pPr>
    <w:rPr>
      <w:sz w:val="24"/>
      <w:szCs w:val="24"/>
      <w:lang w:val="ru-RU"/>
    </w:rPr>
  </w:style>
  <w:style w:type="paragraph" w:customStyle="1" w:styleId="xl215">
    <w:name w:val="xl215"/>
    <w:basedOn w:val="a4"/>
    <w:rsid w:val="00AD7268"/>
    <w:pPr>
      <w:spacing w:before="100" w:beforeAutospacing="1" w:after="100" w:afterAutospacing="1"/>
      <w:jc w:val="right"/>
      <w:textAlignment w:val="top"/>
    </w:pPr>
    <w:rPr>
      <w:sz w:val="24"/>
      <w:szCs w:val="24"/>
      <w:lang w:val="ru-RU"/>
    </w:rPr>
  </w:style>
  <w:style w:type="paragraph" w:customStyle="1" w:styleId="xl216">
    <w:name w:val="xl216"/>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4"/>
    <w:rsid w:val="00AD7268"/>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4"/>
    <w:rsid w:val="00AD7268"/>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4"/>
    <w:rsid w:val="00AD7268"/>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4"/>
    <w:rsid w:val="00AD7268"/>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4"/>
    <w:rsid w:val="00AD7268"/>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4"/>
    <w:rsid w:val="00AD7268"/>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4"/>
    <w:rsid w:val="00AD7268"/>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4"/>
    <w:rsid w:val="00AD7268"/>
    <w:pPr>
      <w:spacing w:before="100" w:beforeAutospacing="1" w:after="100" w:afterAutospacing="1"/>
      <w:jc w:val="right"/>
      <w:textAlignment w:val="top"/>
    </w:pPr>
    <w:rPr>
      <w:sz w:val="24"/>
      <w:szCs w:val="24"/>
      <w:lang w:val="ru-RU"/>
    </w:rPr>
  </w:style>
  <w:style w:type="paragraph" w:customStyle="1" w:styleId="xl243">
    <w:name w:val="xl243"/>
    <w:basedOn w:val="a4"/>
    <w:rsid w:val="00AD7268"/>
    <w:pPr>
      <w:spacing w:before="100" w:beforeAutospacing="1" w:after="100" w:afterAutospacing="1"/>
      <w:jc w:val="right"/>
      <w:textAlignment w:val="top"/>
    </w:pPr>
    <w:rPr>
      <w:sz w:val="24"/>
      <w:szCs w:val="24"/>
      <w:lang w:val="ru-RU"/>
    </w:rPr>
  </w:style>
  <w:style w:type="paragraph" w:customStyle="1" w:styleId="xl244">
    <w:name w:val="xl24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4"/>
    <w:rsid w:val="00AD7268"/>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4"/>
    <w:rsid w:val="00AD7268"/>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4"/>
    <w:rsid w:val="00AD7268"/>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4"/>
    <w:rsid w:val="00AD7268"/>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a">
    <w:name w:val="Нет списка5"/>
    <w:next w:val="a7"/>
    <w:uiPriority w:val="99"/>
    <w:semiHidden/>
    <w:unhideWhenUsed/>
    <w:rsid w:val="00AD7268"/>
  </w:style>
  <w:style w:type="character" w:customStyle="1" w:styleId="1f6">
    <w:name w:val="Название Знак1"/>
    <w:aliases w:val="Заголовок Знак1"/>
    <w:rsid w:val="00AD7268"/>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4"/>
    <w:rsid w:val="00AD7268"/>
    <w:pPr>
      <w:spacing w:before="100" w:beforeAutospacing="1" w:after="100" w:afterAutospacing="1"/>
    </w:pPr>
    <w:rPr>
      <w:sz w:val="24"/>
      <w:szCs w:val="24"/>
      <w:lang w:val="ru-RU"/>
    </w:rPr>
  </w:style>
  <w:style w:type="character" w:customStyle="1" w:styleId="iceouttxt6">
    <w:name w:val="iceouttxt6"/>
    <w:rsid w:val="00AD7268"/>
    <w:rPr>
      <w:rFonts w:ascii="Arial" w:hAnsi="Arial" w:cs="Arial" w:hint="default"/>
      <w:color w:val="666666"/>
      <w:sz w:val="13"/>
      <w:szCs w:val="13"/>
    </w:rPr>
  </w:style>
  <w:style w:type="character" w:customStyle="1" w:styleId="afff1">
    <w:name w:val="Обычный (веб) Знак"/>
    <w:aliases w:val="Обычный (Web) Знак,Обычный (веб)1 Знак"/>
    <w:link w:val="afff0"/>
    <w:uiPriority w:val="99"/>
    <w:locked/>
    <w:rsid w:val="00AD7268"/>
    <w:rPr>
      <w:sz w:val="24"/>
      <w:szCs w:val="24"/>
    </w:rPr>
  </w:style>
  <w:style w:type="table" w:customStyle="1" w:styleId="3f9">
    <w:name w:val="Сетка таблицы3"/>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6">
    <w:name w:val="Нет списка6"/>
    <w:next w:val="a7"/>
    <w:uiPriority w:val="99"/>
    <w:semiHidden/>
    <w:rsid w:val="00AD7268"/>
  </w:style>
  <w:style w:type="paragraph" w:customStyle="1" w:styleId="affffd">
    <w:name w:val="Знак Знак Знак Знак Знак Знак Знак Знак Знак"/>
    <w:basedOn w:val="a4"/>
    <w:next w:val="20"/>
    <w:autoRedefine/>
    <w:rsid w:val="00AD7268"/>
    <w:pPr>
      <w:spacing w:after="160" w:line="240" w:lineRule="exact"/>
      <w:jc w:val="right"/>
    </w:pPr>
    <w:rPr>
      <w:noProof/>
      <w:sz w:val="24"/>
      <w:szCs w:val="24"/>
      <w:lang w:eastAsia="en-US"/>
    </w:rPr>
  </w:style>
  <w:style w:type="character" w:customStyle="1" w:styleId="2fe">
    <w:name w:val="Основной текст (2) Знак"/>
    <w:locked/>
    <w:rsid w:val="00AD7268"/>
    <w:rPr>
      <w:rFonts w:eastAsia="Arial Unicode MS"/>
      <w:sz w:val="23"/>
      <w:szCs w:val="23"/>
      <w:lang w:bidi="ar-SA"/>
    </w:rPr>
  </w:style>
  <w:style w:type="character" w:customStyle="1" w:styleId="2ff">
    <w:name w:val="Основной текст (2)_ Знак"/>
    <w:locked/>
    <w:rsid w:val="00AD7268"/>
    <w:rPr>
      <w:rFonts w:ascii="Times New Roman" w:hAnsi="Times New Roman" w:cs="Times New Roman"/>
      <w:spacing w:val="0"/>
      <w:sz w:val="23"/>
      <w:szCs w:val="23"/>
    </w:rPr>
  </w:style>
  <w:style w:type="paragraph" w:customStyle="1" w:styleId="font5">
    <w:name w:val="font5"/>
    <w:basedOn w:val="a4"/>
    <w:rsid w:val="00AD7268"/>
    <w:pPr>
      <w:spacing w:before="100" w:beforeAutospacing="1" w:after="100" w:afterAutospacing="1"/>
    </w:pPr>
    <w:rPr>
      <w:rFonts w:ascii="Tahoma" w:hAnsi="Tahoma" w:cs="Tahoma"/>
      <w:b/>
      <w:bCs/>
      <w:color w:val="000000"/>
      <w:sz w:val="16"/>
      <w:szCs w:val="16"/>
      <w:lang w:val="ru-RU"/>
    </w:rPr>
  </w:style>
  <w:style w:type="paragraph" w:customStyle="1" w:styleId="font6">
    <w:name w:val="font6"/>
    <w:basedOn w:val="a4"/>
    <w:rsid w:val="00AD7268"/>
    <w:pPr>
      <w:spacing w:before="100" w:beforeAutospacing="1" w:after="100" w:afterAutospacing="1"/>
    </w:pPr>
    <w:rPr>
      <w:rFonts w:ascii="Tahoma" w:hAnsi="Tahoma" w:cs="Tahoma"/>
      <w:color w:val="000000"/>
      <w:sz w:val="16"/>
      <w:szCs w:val="16"/>
      <w:lang w:val="ru-RU"/>
    </w:rPr>
  </w:style>
  <w:style w:type="paragraph" w:customStyle="1" w:styleId="font7">
    <w:name w:val="font7"/>
    <w:basedOn w:val="a4"/>
    <w:rsid w:val="00AD7268"/>
    <w:pPr>
      <w:spacing w:before="100" w:beforeAutospacing="1" w:after="100" w:afterAutospacing="1"/>
    </w:pPr>
    <w:rPr>
      <w:rFonts w:ascii="Tahoma" w:hAnsi="Tahoma" w:cs="Tahoma"/>
      <w:b/>
      <w:bCs/>
      <w:color w:val="000000"/>
      <w:sz w:val="18"/>
      <w:szCs w:val="18"/>
      <w:lang w:val="ru-RU"/>
    </w:rPr>
  </w:style>
  <w:style w:type="numbering" w:customStyle="1" w:styleId="77">
    <w:name w:val="Нет списка7"/>
    <w:next w:val="a7"/>
    <w:uiPriority w:val="99"/>
    <w:semiHidden/>
    <w:unhideWhenUsed/>
    <w:rsid w:val="00AD7268"/>
  </w:style>
  <w:style w:type="table" w:customStyle="1" w:styleId="4f0">
    <w:name w:val="Сетка таблицы4"/>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4"/>
    <w:rsid w:val="00AD7268"/>
    <w:pPr>
      <w:spacing w:before="100" w:beforeAutospacing="1" w:after="100" w:afterAutospacing="1"/>
    </w:pPr>
    <w:rPr>
      <w:sz w:val="24"/>
      <w:szCs w:val="24"/>
      <w:lang w:val="ru-RU"/>
    </w:rPr>
  </w:style>
  <w:style w:type="numbering" w:customStyle="1" w:styleId="85">
    <w:name w:val="Нет списка8"/>
    <w:next w:val="a7"/>
    <w:uiPriority w:val="99"/>
    <w:semiHidden/>
    <w:unhideWhenUsed/>
    <w:rsid w:val="00AD7268"/>
  </w:style>
  <w:style w:type="table" w:customStyle="1" w:styleId="5b">
    <w:name w:val="Сетка таблицы5"/>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7"/>
    <w:uiPriority w:val="99"/>
    <w:semiHidden/>
    <w:unhideWhenUsed/>
    <w:rsid w:val="00AD7268"/>
  </w:style>
  <w:style w:type="table" w:customStyle="1" w:styleId="67">
    <w:name w:val="Сетка таблицы6"/>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AD7268"/>
  </w:style>
  <w:style w:type="table" w:customStyle="1" w:styleId="78">
    <w:name w:val="Сетка таблицы7"/>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4"/>
    <w:rsid w:val="00AD7268"/>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AD7268"/>
    <w:rPr>
      <w:b/>
      <w:bCs/>
      <w:iCs/>
      <w:color w:val="000000"/>
      <w:sz w:val="28"/>
      <w:szCs w:val="28"/>
      <w:lang w:val="ru-RU" w:bidi="ar-SA"/>
    </w:rPr>
  </w:style>
  <w:style w:type="paragraph" w:customStyle="1" w:styleId="affffe">
    <w:name w:val="Текст документа"/>
    <w:basedOn w:val="a4"/>
    <w:rsid w:val="00AD7268"/>
    <w:pPr>
      <w:spacing w:line="360" w:lineRule="auto"/>
      <w:ind w:firstLine="720"/>
      <w:jc w:val="both"/>
    </w:pPr>
    <w:rPr>
      <w:sz w:val="24"/>
      <w:szCs w:val="24"/>
      <w:lang w:val="ru-RU"/>
    </w:rPr>
  </w:style>
  <w:style w:type="character" w:customStyle="1" w:styleId="1f7">
    <w:name w:val="Основной шрифт абзаца1"/>
    <w:rsid w:val="00AD7268"/>
  </w:style>
  <w:style w:type="paragraph" w:customStyle="1" w:styleId="2ff0">
    <w:name w:val="Обычный2"/>
    <w:rsid w:val="00AD7268"/>
    <w:pPr>
      <w:suppressAutoHyphens/>
      <w:spacing w:line="100" w:lineRule="atLeast"/>
    </w:pPr>
    <w:rPr>
      <w:rFonts w:eastAsia="Arial"/>
      <w:kern w:val="1"/>
      <w:sz w:val="24"/>
      <w:szCs w:val="24"/>
      <w:lang w:eastAsia="ar-SA"/>
    </w:rPr>
  </w:style>
  <w:style w:type="paragraph" w:customStyle="1" w:styleId="afffff">
    <w:name w:val="Знак Знак Знак"/>
    <w:basedOn w:val="a4"/>
    <w:rsid w:val="00AD7268"/>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AD7268"/>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locked/>
    <w:rsid w:val="00AD7268"/>
    <w:rPr>
      <w:rFonts w:ascii="Cambria" w:hAnsi="Cambria" w:cs="Cambria"/>
      <w:b/>
      <w:bCs/>
      <w:i/>
      <w:iCs/>
      <w:sz w:val="28"/>
      <w:szCs w:val="28"/>
      <w:lang w:eastAsia="en-US"/>
    </w:rPr>
  </w:style>
  <w:style w:type="character" w:customStyle="1" w:styleId="Heading3Char">
    <w:name w:val="Heading 3 Char"/>
    <w:locked/>
    <w:rsid w:val="00AD7268"/>
    <w:rPr>
      <w:rFonts w:ascii="Cambria" w:hAnsi="Cambria" w:cs="Cambria"/>
      <w:b/>
      <w:bCs/>
      <w:sz w:val="26"/>
      <w:szCs w:val="26"/>
      <w:lang w:eastAsia="en-US"/>
    </w:rPr>
  </w:style>
  <w:style w:type="character" w:customStyle="1" w:styleId="Heading4Char">
    <w:name w:val="Heading 4 Char"/>
    <w:uiPriority w:val="99"/>
    <w:semiHidden/>
    <w:locked/>
    <w:rsid w:val="00AD7268"/>
    <w:rPr>
      <w:rFonts w:ascii="Calibri" w:hAnsi="Calibri" w:cs="Calibri"/>
      <w:b/>
      <w:bCs/>
      <w:sz w:val="28"/>
      <w:szCs w:val="28"/>
      <w:lang w:eastAsia="en-US"/>
    </w:rPr>
  </w:style>
  <w:style w:type="character" w:customStyle="1" w:styleId="Heading5Char">
    <w:name w:val="Heading 5 Char"/>
    <w:uiPriority w:val="99"/>
    <w:semiHidden/>
    <w:locked/>
    <w:rsid w:val="00AD7268"/>
    <w:rPr>
      <w:rFonts w:ascii="Calibri" w:hAnsi="Calibri" w:cs="Calibri"/>
      <w:b/>
      <w:bCs/>
      <w:i/>
      <w:iCs/>
      <w:sz w:val="26"/>
      <w:szCs w:val="26"/>
      <w:lang w:eastAsia="en-US"/>
    </w:rPr>
  </w:style>
  <w:style w:type="character" w:customStyle="1" w:styleId="Heading6Char">
    <w:name w:val="Heading 6 Char"/>
    <w:uiPriority w:val="99"/>
    <w:semiHidden/>
    <w:locked/>
    <w:rsid w:val="00AD7268"/>
    <w:rPr>
      <w:rFonts w:ascii="Calibri" w:hAnsi="Calibri" w:cs="Calibri"/>
      <w:b/>
      <w:bCs/>
      <w:lang w:eastAsia="en-US"/>
    </w:rPr>
  </w:style>
  <w:style w:type="character" w:customStyle="1" w:styleId="Heading7Char">
    <w:name w:val="Heading 7 Char"/>
    <w:uiPriority w:val="99"/>
    <w:semiHidden/>
    <w:locked/>
    <w:rsid w:val="00AD7268"/>
    <w:rPr>
      <w:rFonts w:ascii="Calibri" w:hAnsi="Calibri" w:cs="Calibri"/>
      <w:sz w:val="24"/>
      <w:szCs w:val="24"/>
      <w:lang w:eastAsia="en-US"/>
    </w:rPr>
  </w:style>
  <w:style w:type="character" w:customStyle="1" w:styleId="Heading8Char">
    <w:name w:val="Heading 8 Char"/>
    <w:uiPriority w:val="99"/>
    <w:semiHidden/>
    <w:locked/>
    <w:rsid w:val="00AD7268"/>
    <w:rPr>
      <w:rFonts w:ascii="Calibri" w:hAnsi="Calibri" w:cs="Calibri"/>
      <w:i/>
      <w:iCs/>
      <w:sz w:val="24"/>
      <w:szCs w:val="24"/>
      <w:lang w:eastAsia="en-US"/>
    </w:rPr>
  </w:style>
  <w:style w:type="character" w:customStyle="1" w:styleId="Heading9Char">
    <w:name w:val="Heading 9 Char"/>
    <w:uiPriority w:val="99"/>
    <w:semiHidden/>
    <w:locked/>
    <w:rsid w:val="00AD7268"/>
    <w:rPr>
      <w:rFonts w:ascii="Cambria" w:hAnsi="Cambria" w:cs="Cambria"/>
      <w:lang w:eastAsia="en-US"/>
    </w:rPr>
  </w:style>
  <w:style w:type="character" w:customStyle="1" w:styleId="FootnoteTextChar">
    <w:name w:val="Footnote Text Char"/>
    <w:uiPriority w:val="99"/>
    <w:semiHidden/>
    <w:locked/>
    <w:rsid w:val="00AD7268"/>
    <w:rPr>
      <w:rFonts w:eastAsia="Times New Roman"/>
      <w:sz w:val="20"/>
      <w:szCs w:val="20"/>
      <w:lang w:eastAsia="en-US"/>
    </w:rPr>
  </w:style>
  <w:style w:type="character" w:customStyle="1" w:styleId="CommentTextChar">
    <w:name w:val="Comment Text Char"/>
    <w:locked/>
    <w:rsid w:val="00AD7268"/>
    <w:rPr>
      <w:rFonts w:eastAsia="Times New Roman"/>
      <w:sz w:val="20"/>
      <w:szCs w:val="20"/>
      <w:lang w:eastAsia="en-US"/>
    </w:rPr>
  </w:style>
  <w:style w:type="character" w:customStyle="1" w:styleId="105">
    <w:name w:val="Знак Знак10"/>
    <w:uiPriority w:val="99"/>
    <w:semiHidden/>
    <w:locked/>
    <w:rsid w:val="00AD7268"/>
    <w:rPr>
      <w:rFonts w:ascii="Arial Unicode MS" w:eastAsia="Arial Unicode MS" w:hAnsi="Arial Unicode MS" w:cs="Arial Unicode MS"/>
      <w:color w:val="000000"/>
      <w:sz w:val="24"/>
      <w:szCs w:val="24"/>
    </w:rPr>
  </w:style>
  <w:style w:type="character" w:customStyle="1" w:styleId="96">
    <w:name w:val="Знак Знак9"/>
    <w:uiPriority w:val="99"/>
    <w:semiHidden/>
    <w:locked/>
    <w:rsid w:val="00AD7268"/>
    <w:rPr>
      <w:rFonts w:ascii="Arial Unicode MS" w:eastAsia="Arial Unicode MS" w:hAnsi="Arial Unicode MS" w:cs="Arial Unicode MS"/>
      <w:color w:val="000000"/>
      <w:sz w:val="24"/>
      <w:szCs w:val="24"/>
    </w:rPr>
  </w:style>
  <w:style w:type="paragraph" w:styleId="a1">
    <w:name w:val="List Bullet"/>
    <w:basedOn w:val="a4"/>
    <w:uiPriority w:val="99"/>
    <w:rsid w:val="00AD7268"/>
    <w:pPr>
      <w:numPr>
        <w:numId w:val="18"/>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AD7268"/>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semiHidden/>
    <w:locked/>
    <w:rsid w:val="00AD7268"/>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AD7268"/>
    <w:rPr>
      <w:rFonts w:eastAsia="Times New Roman"/>
      <w:lang w:eastAsia="en-US"/>
    </w:rPr>
  </w:style>
  <w:style w:type="character" w:customStyle="1" w:styleId="BodyText3Char">
    <w:name w:val="Body Text 3 Char"/>
    <w:uiPriority w:val="99"/>
    <w:semiHidden/>
    <w:locked/>
    <w:rsid w:val="00AD7268"/>
    <w:rPr>
      <w:rFonts w:eastAsia="Times New Roman"/>
      <w:sz w:val="16"/>
      <w:szCs w:val="16"/>
      <w:lang w:eastAsia="en-US"/>
    </w:rPr>
  </w:style>
  <w:style w:type="character" w:customStyle="1" w:styleId="BodyTextIndent2Char">
    <w:name w:val="Body Text Indent 2 Char"/>
    <w:uiPriority w:val="99"/>
    <w:semiHidden/>
    <w:locked/>
    <w:rsid w:val="00AD7268"/>
    <w:rPr>
      <w:rFonts w:eastAsia="Times New Roman"/>
      <w:lang w:eastAsia="en-US"/>
    </w:rPr>
  </w:style>
  <w:style w:type="character" w:customStyle="1" w:styleId="BodyTextIndent3Char">
    <w:name w:val="Body Text Indent 3 Char"/>
    <w:uiPriority w:val="99"/>
    <w:semiHidden/>
    <w:locked/>
    <w:rsid w:val="00AD7268"/>
    <w:rPr>
      <w:rFonts w:eastAsia="Times New Roman"/>
      <w:sz w:val="16"/>
      <w:szCs w:val="16"/>
      <w:lang w:eastAsia="en-US"/>
    </w:rPr>
  </w:style>
  <w:style w:type="character" w:customStyle="1" w:styleId="DocumentMapChar">
    <w:name w:val="Document Map Char"/>
    <w:uiPriority w:val="99"/>
    <w:semiHidden/>
    <w:locked/>
    <w:rsid w:val="00AD7268"/>
    <w:rPr>
      <w:rFonts w:ascii="Times New Roman" w:hAnsi="Times New Roman" w:cs="Times New Roman"/>
      <w:sz w:val="2"/>
      <w:szCs w:val="2"/>
      <w:lang w:eastAsia="en-US"/>
    </w:rPr>
  </w:style>
  <w:style w:type="character" w:customStyle="1" w:styleId="CommentSubjectChar">
    <w:name w:val="Comment Subject Char"/>
    <w:locked/>
    <w:rsid w:val="00AD7268"/>
    <w:rPr>
      <w:rFonts w:ascii="Times New Roman" w:eastAsia="Times New Roman" w:hAnsi="Times New Roman" w:cs="Times New Roman"/>
      <w:b/>
      <w:bCs/>
      <w:sz w:val="20"/>
      <w:szCs w:val="20"/>
    </w:rPr>
  </w:style>
  <w:style w:type="character" w:customStyle="1" w:styleId="afffff0">
    <w:name w:val="Знак Знак"/>
    <w:locked/>
    <w:rsid w:val="00AD7268"/>
    <w:rPr>
      <w:rFonts w:ascii="Tahoma" w:eastAsia="Arial Unicode MS" w:hAnsi="Tahoma" w:cs="Tahoma"/>
      <w:color w:val="000000"/>
      <w:sz w:val="16"/>
      <w:szCs w:val="16"/>
    </w:rPr>
  </w:style>
  <w:style w:type="paragraph" w:customStyle="1" w:styleId="1f8">
    <w:name w:val="Заголовок оглавления1"/>
    <w:basedOn w:val="1"/>
    <w:next w:val="a4"/>
    <w:uiPriority w:val="99"/>
    <w:semiHidden/>
    <w:rsid w:val="00AD7268"/>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6">
    <w:name w:val="Абзац списка11"/>
    <w:basedOn w:val="a4"/>
    <w:uiPriority w:val="34"/>
    <w:qFormat/>
    <w:rsid w:val="00AD7268"/>
    <w:pPr>
      <w:ind w:left="720"/>
    </w:pPr>
    <w:rPr>
      <w:sz w:val="24"/>
      <w:szCs w:val="24"/>
      <w:lang w:val="ru-RU"/>
    </w:rPr>
  </w:style>
  <w:style w:type="paragraph" w:customStyle="1" w:styleId="117">
    <w:name w:val="Без интервала11"/>
    <w:uiPriority w:val="99"/>
    <w:rsid w:val="00AD7268"/>
    <w:rPr>
      <w:rFonts w:ascii="Calibri" w:eastAsia="Calibri" w:hAnsi="Calibri" w:cs="Calibri"/>
      <w:sz w:val="22"/>
      <w:szCs w:val="22"/>
      <w:lang w:eastAsia="en-US"/>
    </w:rPr>
  </w:style>
  <w:style w:type="character" w:customStyle="1" w:styleId="style221">
    <w:name w:val="style221"/>
    <w:uiPriority w:val="99"/>
    <w:rsid w:val="00AD7268"/>
    <w:rPr>
      <w:rFonts w:ascii="Arial" w:hAnsi="Arial" w:cs="Arial"/>
      <w:sz w:val="18"/>
      <w:szCs w:val="18"/>
    </w:rPr>
  </w:style>
  <w:style w:type="table" w:customStyle="1" w:styleId="118">
    <w:name w:val="Сетка таблицы11"/>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rsid w:val="00AD7268"/>
    <w:rPr>
      <w:rFonts w:ascii="Calibri" w:hAnsi="Calibri" w:cs="Calibri"/>
      <w:sz w:val="22"/>
      <w:szCs w:val="22"/>
      <w:lang w:eastAsia="en-US"/>
    </w:rPr>
  </w:style>
  <w:style w:type="table" w:customStyle="1" w:styleId="86">
    <w:name w:val="Сетка таблицы8"/>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b">
    <w:name w:val="Абзац списка3"/>
    <w:basedOn w:val="a4"/>
    <w:rsid w:val="00AD7268"/>
    <w:pPr>
      <w:ind w:left="720"/>
      <w:contextualSpacing/>
    </w:pPr>
    <w:rPr>
      <w:sz w:val="24"/>
      <w:szCs w:val="28"/>
      <w:lang w:val="ru-RU"/>
    </w:rPr>
  </w:style>
  <w:style w:type="paragraph" w:customStyle="1" w:styleId="223">
    <w:name w:val="Знак2 Знак Знак Знак Знак Знак Знак2"/>
    <w:basedOn w:val="a4"/>
    <w:rsid w:val="00AD7268"/>
    <w:pPr>
      <w:spacing w:after="160" w:line="240" w:lineRule="exact"/>
    </w:pPr>
    <w:rPr>
      <w:rFonts w:ascii="Verdana" w:hAnsi="Verdana"/>
      <w:sz w:val="24"/>
      <w:szCs w:val="24"/>
      <w:lang w:eastAsia="en-US"/>
    </w:rPr>
  </w:style>
  <w:style w:type="paragraph" w:customStyle="1" w:styleId="1120">
    <w:name w:val="Знак Знак112"/>
    <w:basedOn w:val="a4"/>
    <w:rsid w:val="00AD7268"/>
    <w:pPr>
      <w:spacing w:after="160" w:line="240" w:lineRule="exact"/>
    </w:pPr>
    <w:rPr>
      <w:rFonts w:ascii="Verdana" w:hAnsi="Verdana"/>
      <w:sz w:val="24"/>
      <w:szCs w:val="24"/>
      <w:lang w:eastAsia="en-US"/>
    </w:rPr>
  </w:style>
  <w:style w:type="paragraph" w:customStyle="1" w:styleId="2ff1">
    <w:name w:val="Знак Знак Знак Знак Знак Знак2"/>
    <w:basedOn w:val="a4"/>
    <w:rsid w:val="00AD7268"/>
    <w:pPr>
      <w:spacing w:after="160" w:line="240" w:lineRule="exact"/>
    </w:pPr>
    <w:rPr>
      <w:rFonts w:ascii="Verdana" w:hAnsi="Verdana" w:cs="Verdana"/>
      <w:sz w:val="24"/>
      <w:szCs w:val="24"/>
      <w:lang w:eastAsia="en-US"/>
    </w:rPr>
  </w:style>
  <w:style w:type="paragraph" w:customStyle="1" w:styleId="4f1">
    <w:name w:val="Без интервала4"/>
    <w:rsid w:val="00AD7268"/>
    <w:rPr>
      <w:rFonts w:ascii="Calibri" w:hAnsi="Calibri"/>
      <w:sz w:val="22"/>
      <w:szCs w:val="22"/>
      <w:lang w:eastAsia="en-US"/>
    </w:rPr>
  </w:style>
  <w:style w:type="paragraph" w:customStyle="1" w:styleId="3fc">
    <w:name w:val="Знак3"/>
    <w:basedOn w:val="a4"/>
    <w:rsid w:val="00AD7268"/>
    <w:pPr>
      <w:spacing w:after="160" w:line="240" w:lineRule="exact"/>
    </w:pPr>
    <w:rPr>
      <w:rFonts w:ascii="Verdana" w:hAnsi="Verdana"/>
      <w:sz w:val="24"/>
      <w:szCs w:val="24"/>
      <w:lang w:eastAsia="en-US"/>
    </w:rPr>
  </w:style>
  <w:style w:type="paragraph" w:customStyle="1" w:styleId="1f9">
    <w:name w:val="Знак Знак Знак Знак Знак Знак Знак Знак Знак1"/>
    <w:basedOn w:val="a4"/>
    <w:next w:val="20"/>
    <w:autoRedefine/>
    <w:rsid w:val="00AD7268"/>
    <w:pPr>
      <w:spacing w:after="160" w:line="240" w:lineRule="exact"/>
      <w:jc w:val="right"/>
    </w:pPr>
    <w:rPr>
      <w:noProof/>
      <w:sz w:val="24"/>
      <w:szCs w:val="24"/>
      <w:lang w:eastAsia="en-US"/>
    </w:rPr>
  </w:style>
  <w:style w:type="character" w:customStyle="1" w:styleId="okpdspan1">
    <w:name w:val="okpd_span1"/>
    <w:rsid w:val="00AD7268"/>
    <w:rPr>
      <w:b/>
      <w:bCs/>
    </w:rPr>
  </w:style>
  <w:style w:type="paragraph" w:customStyle="1" w:styleId="Iauiue">
    <w:name w:val="Iau?iue"/>
    <w:uiPriority w:val="99"/>
    <w:rsid w:val="00AD7268"/>
    <w:rPr>
      <w:lang w:val="en-US"/>
    </w:rPr>
  </w:style>
  <w:style w:type="paragraph" w:customStyle="1" w:styleId="iauiuebullet1gif">
    <w:name w:val="iauiuebullet1.gif"/>
    <w:basedOn w:val="a4"/>
    <w:rsid w:val="00AD7268"/>
    <w:pPr>
      <w:spacing w:before="100" w:beforeAutospacing="1" w:after="100" w:afterAutospacing="1"/>
    </w:pPr>
    <w:rPr>
      <w:sz w:val="24"/>
      <w:szCs w:val="24"/>
      <w:lang w:val="ru-RU"/>
    </w:rPr>
  </w:style>
  <w:style w:type="paragraph" w:customStyle="1" w:styleId="5c">
    <w:name w:val="Без интервала5"/>
    <w:basedOn w:val="a4"/>
    <w:rsid w:val="00AD7268"/>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AD7268"/>
  </w:style>
  <w:style w:type="character" w:customStyle="1" w:styleId="product-description--features-item-value">
    <w:name w:val="product-description--features-item-value"/>
    <w:rsid w:val="00AD7268"/>
  </w:style>
  <w:style w:type="character" w:customStyle="1" w:styleId="shopparamvalue">
    <w:name w:val="shop_param_value"/>
    <w:rsid w:val="00AD7268"/>
  </w:style>
  <w:style w:type="character" w:customStyle="1" w:styleId="recipeingredientitemnamebox">
    <w:name w:val="recipe__ingredient__item__name__box"/>
    <w:rsid w:val="00AD7268"/>
  </w:style>
  <w:style w:type="character" w:customStyle="1" w:styleId="value">
    <w:name w:val="value"/>
    <w:rsid w:val="00AD7268"/>
  </w:style>
  <w:style w:type="character" w:customStyle="1" w:styleId="type">
    <w:name w:val="type"/>
    <w:rsid w:val="00AD7268"/>
  </w:style>
  <w:style w:type="character" w:customStyle="1" w:styleId="bigpic">
    <w:name w:val="big_pic"/>
    <w:rsid w:val="00AD7268"/>
  </w:style>
  <w:style w:type="paragraph" w:styleId="z-">
    <w:name w:val="HTML Top of Form"/>
    <w:basedOn w:val="a4"/>
    <w:next w:val="a4"/>
    <w:link w:val="z-0"/>
    <w:hidden/>
    <w:unhideWhenUsed/>
    <w:rsid w:val="00AD7268"/>
    <w:pPr>
      <w:pBdr>
        <w:bottom w:val="single" w:sz="6" w:space="1" w:color="auto"/>
      </w:pBdr>
      <w:jc w:val="center"/>
    </w:pPr>
    <w:rPr>
      <w:rFonts w:ascii="Arial" w:hAnsi="Arial"/>
      <w:vanish/>
      <w:sz w:val="16"/>
      <w:szCs w:val="16"/>
    </w:rPr>
  </w:style>
  <w:style w:type="character" w:customStyle="1" w:styleId="z-0">
    <w:name w:val="z-Начало формы Знак"/>
    <w:link w:val="z-"/>
    <w:rsid w:val="00AD7268"/>
    <w:rPr>
      <w:rFonts w:ascii="Arial" w:hAnsi="Arial"/>
      <w:vanish/>
      <w:sz w:val="16"/>
      <w:szCs w:val="16"/>
    </w:rPr>
  </w:style>
  <w:style w:type="paragraph" w:styleId="z-1">
    <w:name w:val="HTML Bottom of Form"/>
    <w:basedOn w:val="a4"/>
    <w:next w:val="a4"/>
    <w:link w:val="z-2"/>
    <w:hidden/>
    <w:unhideWhenUsed/>
    <w:rsid w:val="00AD7268"/>
    <w:pPr>
      <w:pBdr>
        <w:top w:val="single" w:sz="6" w:space="1" w:color="auto"/>
      </w:pBdr>
      <w:jc w:val="center"/>
    </w:pPr>
    <w:rPr>
      <w:rFonts w:ascii="Arial" w:hAnsi="Arial"/>
      <w:vanish/>
      <w:sz w:val="16"/>
      <w:szCs w:val="16"/>
    </w:rPr>
  </w:style>
  <w:style w:type="character" w:customStyle="1" w:styleId="z-2">
    <w:name w:val="z-Конец формы Знак"/>
    <w:link w:val="z-1"/>
    <w:rsid w:val="00AD7268"/>
    <w:rPr>
      <w:rFonts w:ascii="Arial" w:hAnsi="Arial"/>
      <w:vanish/>
      <w:sz w:val="16"/>
      <w:szCs w:val="16"/>
    </w:rPr>
  </w:style>
  <w:style w:type="paragraph" w:customStyle="1" w:styleId="codprd">
    <w:name w:val="codprd"/>
    <w:basedOn w:val="a4"/>
    <w:rsid w:val="00AD7268"/>
    <w:pPr>
      <w:spacing w:before="100" w:beforeAutospacing="1" w:after="100" w:afterAutospacing="1"/>
    </w:pPr>
    <w:rPr>
      <w:sz w:val="24"/>
      <w:szCs w:val="24"/>
      <w:lang w:val="ru-RU"/>
    </w:rPr>
  </w:style>
  <w:style w:type="character" w:customStyle="1" w:styleId="psm">
    <w:name w:val="psm"/>
    <w:rsid w:val="00AD7268"/>
  </w:style>
  <w:style w:type="character" w:customStyle="1" w:styleId="redbrd">
    <w:name w:val="red_brd"/>
    <w:rsid w:val="00AD7268"/>
  </w:style>
  <w:style w:type="character" w:customStyle="1" w:styleId="1fa">
    <w:name w:val="Строгий1"/>
    <w:rsid w:val="00AD7268"/>
  </w:style>
  <w:style w:type="character" w:customStyle="1" w:styleId="goods-full--features-item-name">
    <w:name w:val="goods-full--features-item-name"/>
    <w:rsid w:val="00AD7268"/>
  </w:style>
  <w:style w:type="character" w:customStyle="1" w:styleId="goods-full--features-item-value">
    <w:name w:val="goods-full--features-item-value"/>
    <w:rsid w:val="00AD7268"/>
  </w:style>
  <w:style w:type="character" w:customStyle="1" w:styleId="x-phmenubutton">
    <w:name w:val="x-ph__menu__button"/>
    <w:rsid w:val="00AD7268"/>
  </w:style>
  <w:style w:type="character" w:customStyle="1" w:styleId="highlight">
    <w:name w:val="highlight"/>
    <w:rsid w:val="00AD7268"/>
  </w:style>
  <w:style w:type="paragraph" w:customStyle="1" w:styleId="Iacaaiea">
    <w:name w:val="Iacaaiea"/>
    <w:basedOn w:val="Iauiue"/>
    <w:rsid w:val="00AD7268"/>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AD7268"/>
    <w:rPr>
      <w:rFonts w:ascii="Arial" w:eastAsia="Times New Roman" w:hAnsi="Arial" w:cs="Arial"/>
      <w:b/>
      <w:bCs/>
      <w:color w:val="0152AF"/>
      <w:kern w:val="36"/>
      <w:sz w:val="29"/>
      <w:szCs w:val="29"/>
      <w:lang w:eastAsia="ru-RU"/>
    </w:rPr>
  </w:style>
  <w:style w:type="character" w:customStyle="1" w:styleId="NoSpacingChar">
    <w:name w:val="No Spacing Char"/>
    <w:link w:val="122"/>
    <w:locked/>
    <w:rsid w:val="00AD7268"/>
    <w:rPr>
      <w:rFonts w:ascii="Calibri" w:hAnsi="Calibri"/>
      <w:sz w:val="22"/>
      <w:szCs w:val="22"/>
      <w:lang w:eastAsia="en-US"/>
    </w:rPr>
  </w:style>
  <w:style w:type="paragraph" w:customStyle="1" w:styleId="afffff1">
    <w:name w:val="Словарная статья"/>
    <w:basedOn w:val="a4"/>
    <w:next w:val="a4"/>
    <w:rsid w:val="00AD7268"/>
    <w:pPr>
      <w:autoSpaceDE w:val="0"/>
      <w:autoSpaceDN w:val="0"/>
      <w:adjustRightInd w:val="0"/>
      <w:ind w:right="118"/>
      <w:jc w:val="both"/>
    </w:pPr>
    <w:rPr>
      <w:rFonts w:ascii="Arial" w:hAnsi="Arial"/>
      <w:lang w:val="ru-RU"/>
    </w:rPr>
  </w:style>
  <w:style w:type="paragraph" w:customStyle="1" w:styleId="afffff2">
    <w:name w:val="регистрационные поля"/>
    <w:basedOn w:val="a4"/>
    <w:rsid w:val="00AD7268"/>
    <w:pPr>
      <w:spacing w:line="240" w:lineRule="exact"/>
      <w:jc w:val="center"/>
    </w:pPr>
    <w:rPr>
      <w:sz w:val="28"/>
    </w:rPr>
  </w:style>
  <w:style w:type="paragraph" w:customStyle="1" w:styleId="312">
    <w:name w:val="аголовок 31"/>
    <w:basedOn w:val="a4"/>
    <w:next w:val="a4"/>
    <w:rsid w:val="00AD7268"/>
    <w:pPr>
      <w:keepNext/>
      <w:jc w:val="both"/>
    </w:pPr>
    <w:rPr>
      <w:sz w:val="24"/>
      <w:szCs w:val="24"/>
      <w:lang w:val="ru-RU"/>
    </w:rPr>
  </w:style>
  <w:style w:type="numbering" w:customStyle="1" w:styleId="1111">
    <w:name w:val="Нет списка111"/>
    <w:next w:val="a7"/>
    <w:uiPriority w:val="99"/>
    <w:semiHidden/>
    <w:rsid w:val="00AD7268"/>
  </w:style>
  <w:style w:type="paragraph" w:customStyle="1" w:styleId="31">
    <w:name w:val="Раздел 3"/>
    <w:basedOn w:val="a4"/>
    <w:rsid w:val="00AD7268"/>
    <w:pPr>
      <w:numPr>
        <w:numId w:val="20"/>
      </w:numPr>
      <w:spacing w:before="120" w:after="120"/>
      <w:jc w:val="center"/>
    </w:pPr>
    <w:rPr>
      <w:b/>
      <w:bCs/>
      <w:sz w:val="24"/>
      <w:szCs w:val="24"/>
      <w:lang w:val="ru-RU"/>
    </w:rPr>
  </w:style>
  <w:style w:type="paragraph" w:customStyle="1" w:styleId="a2">
    <w:name w:val="Условия контракта"/>
    <w:basedOn w:val="a4"/>
    <w:rsid w:val="00AD7268"/>
    <w:pPr>
      <w:numPr>
        <w:numId w:val="19"/>
      </w:numPr>
      <w:spacing w:before="240" w:after="120"/>
      <w:jc w:val="both"/>
    </w:pPr>
    <w:rPr>
      <w:b/>
      <w:bCs/>
      <w:sz w:val="24"/>
      <w:szCs w:val="24"/>
      <w:lang w:val="ru-RU"/>
    </w:rPr>
  </w:style>
  <w:style w:type="paragraph" w:customStyle="1" w:styleId="afffff3">
    <w:name w:val="Тендерные данные"/>
    <w:basedOn w:val="a4"/>
    <w:rsid w:val="00AD7268"/>
    <w:pPr>
      <w:tabs>
        <w:tab w:val="left" w:pos="1985"/>
      </w:tabs>
      <w:spacing w:before="120" w:after="60"/>
      <w:jc w:val="both"/>
    </w:pPr>
    <w:rPr>
      <w:b/>
      <w:bCs/>
      <w:sz w:val="24"/>
      <w:szCs w:val="24"/>
      <w:lang w:val="ru-RU"/>
    </w:rPr>
  </w:style>
  <w:style w:type="paragraph" w:customStyle="1" w:styleId="afffff4">
    <w:name w:val="Подраздел"/>
    <w:basedOn w:val="a4"/>
    <w:rsid w:val="00AD7268"/>
    <w:pPr>
      <w:suppressAutoHyphens/>
      <w:spacing w:before="240" w:after="120"/>
      <w:jc w:val="center"/>
    </w:pPr>
    <w:rPr>
      <w:rFonts w:ascii="TimesDL" w:hAnsi="TimesDL" w:cs="TimesDL"/>
      <w:b/>
      <w:bCs/>
      <w:smallCaps/>
      <w:spacing w:val="-2"/>
      <w:sz w:val="24"/>
      <w:szCs w:val="24"/>
      <w:lang w:val="ru-RU"/>
    </w:rPr>
  </w:style>
  <w:style w:type="paragraph" w:customStyle="1" w:styleId="afffff5">
    <w:name w:val="Таблица шапка"/>
    <w:basedOn w:val="a4"/>
    <w:rsid w:val="00AD7268"/>
    <w:pPr>
      <w:keepNext/>
      <w:spacing w:before="40" w:after="40"/>
      <w:ind w:left="57" w:right="57"/>
    </w:pPr>
    <w:rPr>
      <w:sz w:val="18"/>
      <w:szCs w:val="18"/>
      <w:lang w:val="ru-RU"/>
    </w:rPr>
  </w:style>
  <w:style w:type="paragraph" w:customStyle="1" w:styleId="afffff6">
    <w:name w:val="пункт"/>
    <w:basedOn w:val="a4"/>
    <w:rsid w:val="00AD7268"/>
    <w:pPr>
      <w:tabs>
        <w:tab w:val="num" w:pos="1135"/>
      </w:tabs>
      <w:spacing w:before="60" w:after="60"/>
      <w:ind w:left="-283" w:firstLine="567"/>
    </w:pPr>
    <w:rPr>
      <w:sz w:val="24"/>
      <w:szCs w:val="24"/>
      <w:lang w:val="ru-RU"/>
    </w:rPr>
  </w:style>
  <w:style w:type="character" w:customStyle="1" w:styleId="afffff7">
    <w:name w:val="Обычный + полужирный Знак"/>
    <w:aliases w:val="По центру Знак"/>
    <w:link w:val="afffff8"/>
    <w:locked/>
    <w:rsid w:val="00AD7268"/>
    <w:rPr>
      <w:b/>
      <w:bCs/>
      <w:sz w:val="24"/>
      <w:szCs w:val="24"/>
    </w:rPr>
  </w:style>
  <w:style w:type="paragraph" w:customStyle="1" w:styleId="afffff8">
    <w:name w:val="Обычный + полужирный"/>
    <w:aliases w:val="По центру"/>
    <w:basedOn w:val="a4"/>
    <w:link w:val="afffff7"/>
    <w:rsid w:val="00AD7268"/>
    <w:pPr>
      <w:keepNext/>
      <w:keepLines/>
      <w:widowControl w:val="0"/>
      <w:suppressLineNumbers/>
      <w:suppressAutoHyphens/>
      <w:spacing w:after="60"/>
      <w:jc w:val="center"/>
    </w:pPr>
    <w:rPr>
      <w:b/>
      <w:bCs/>
      <w:sz w:val="24"/>
      <w:szCs w:val="24"/>
      <w:lang w:val="ru-RU"/>
    </w:rPr>
  </w:style>
  <w:style w:type="character" w:customStyle="1" w:styleId="afffff9">
    <w:name w:val="Таблицы (моноширинный) Знак"/>
    <w:link w:val="afffffa"/>
    <w:locked/>
    <w:rsid w:val="00AD7268"/>
    <w:rPr>
      <w:rFonts w:ascii="Courier New" w:hAnsi="Courier New" w:cs="Courier New"/>
    </w:rPr>
  </w:style>
  <w:style w:type="paragraph" w:customStyle="1" w:styleId="afffffa">
    <w:name w:val="Таблицы (моноширинный)"/>
    <w:basedOn w:val="a4"/>
    <w:next w:val="a4"/>
    <w:link w:val="afffff9"/>
    <w:rsid w:val="00AD7268"/>
    <w:pPr>
      <w:widowControl w:val="0"/>
      <w:autoSpaceDE w:val="0"/>
      <w:autoSpaceDN w:val="0"/>
      <w:adjustRightInd w:val="0"/>
      <w:jc w:val="both"/>
    </w:pPr>
    <w:rPr>
      <w:rFonts w:ascii="Courier New" w:hAnsi="Courier New" w:cs="Courier New"/>
      <w:lang w:val="ru-RU"/>
    </w:rPr>
  </w:style>
  <w:style w:type="paragraph" w:customStyle="1" w:styleId="afffffb">
    <w:name w:val="Òàáëèöà øàïêà"/>
    <w:basedOn w:val="a4"/>
    <w:rsid w:val="00AD7268"/>
    <w:pPr>
      <w:keepNext/>
      <w:spacing w:before="40" w:after="40"/>
      <w:ind w:left="57" w:right="57"/>
    </w:pPr>
    <w:rPr>
      <w:sz w:val="18"/>
      <w:lang w:val="ru-RU"/>
    </w:rPr>
  </w:style>
  <w:style w:type="paragraph" w:customStyle="1" w:styleId="afffffc">
    <w:name w:val="Òàáëèöà òåêñò"/>
    <w:basedOn w:val="a4"/>
    <w:rsid w:val="00AD7268"/>
    <w:pPr>
      <w:spacing w:before="40" w:after="40"/>
      <w:ind w:left="57" w:right="57"/>
    </w:pPr>
    <w:rPr>
      <w:sz w:val="22"/>
      <w:lang w:val="ru-RU"/>
    </w:rPr>
  </w:style>
  <w:style w:type="paragraph" w:customStyle="1" w:styleId="Oaaeeoa">
    <w:name w:val="Oaaeeoa"/>
    <w:basedOn w:val="a4"/>
    <w:rsid w:val="00AD7268"/>
    <w:pPr>
      <w:widowControl w:val="0"/>
      <w:spacing w:after="60"/>
    </w:pPr>
    <w:rPr>
      <w:sz w:val="24"/>
      <w:lang w:val="ru-RU"/>
    </w:rPr>
  </w:style>
  <w:style w:type="paragraph" w:customStyle="1" w:styleId="afffffd">
    <w:name w:val="Знак Знак Знак Знак Знак Знак Знак"/>
    <w:basedOn w:val="a4"/>
    <w:rsid w:val="00AD7268"/>
    <w:pPr>
      <w:spacing w:after="160" w:line="240" w:lineRule="exact"/>
    </w:pPr>
    <w:rPr>
      <w:rFonts w:ascii="Verdana" w:hAnsi="Verdana"/>
      <w:lang w:eastAsia="en-US"/>
    </w:rPr>
  </w:style>
  <w:style w:type="paragraph" w:customStyle="1" w:styleId="1112">
    <w:name w:val="111"/>
    <w:basedOn w:val="a4"/>
    <w:rsid w:val="00AD7268"/>
    <w:rPr>
      <w:rFonts w:ascii="Times New Roman CYR" w:hAnsi="Times New Roman CYR"/>
      <w:lang w:val="ru-RU"/>
    </w:rPr>
  </w:style>
  <w:style w:type="character" w:customStyle="1" w:styleId="DeltaViewInsertion">
    <w:name w:val="DeltaView Insertion"/>
    <w:rsid w:val="00AD7268"/>
    <w:rPr>
      <w:color w:val="0000FF"/>
      <w:spacing w:val="0"/>
      <w:u w:val="double"/>
    </w:rPr>
  </w:style>
  <w:style w:type="paragraph" w:styleId="2ff2">
    <w:name w:val="List Bullet 2"/>
    <w:basedOn w:val="a4"/>
    <w:rsid w:val="00AD7268"/>
    <w:pPr>
      <w:tabs>
        <w:tab w:val="num" w:pos="643"/>
      </w:tabs>
      <w:spacing w:after="60"/>
      <w:ind w:left="643" w:hanging="360"/>
      <w:jc w:val="both"/>
    </w:pPr>
    <w:rPr>
      <w:sz w:val="24"/>
      <w:szCs w:val="24"/>
      <w:lang w:val="ru-RU"/>
    </w:rPr>
  </w:style>
  <w:style w:type="paragraph" w:styleId="afffffe">
    <w:name w:val="Date"/>
    <w:basedOn w:val="a4"/>
    <w:next w:val="a4"/>
    <w:link w:val="affffff"/>
    <w:rsid w:val="00AD7268"/>
    <w:pPr>
      <w:spacing w:after="60"/>
      <w:jc w:val="both"/>
    </w:pPr>
    <w:rPr>
      <w:sz w:val="24"/>
      <w:szCs w:val="24"/>
    </w:rPr>
  </w:style>
  <w:style w:type="character" w:customStyle="1" w:styleId="affffff">
    <w:name w:val="Дата Знак"/>
    <w:link w:val="afffffe"/>
    <w:rsid w:val="00AD7268"/>
    <w:rPr>
      <w:sz w:val="24"/>
      <w:szCs w:val="24"/>
    </w:rPr>
  </w:style>
  <w:style w:type="paragraph" w:styleId="affffff0">
    <w:name w:val="Note Heading"/>
    <w:basedOn w:val="a4"/>
    <w:next w:val="a4"/>
    <w:link w:val="affffff1"/>
    <w:rsid w:val="00AD7268"/>
    <w:pPr>
      <w:spacing w:after="60"/>
      <w:jc w:val="both"/>
    </w:pPr>
    <w:rPr>
      <w:sz w:val="24"/>
      <w:szCs w:val="24"/>
    </w:rPr>
  </w:style>
  <w:style w:type="character" w:customStyle="1" w:styleId="affffff1">
    <w:name w:val="Заголовок записки Знак"/>
    <w:link w:val="affffff0"/>
    <w:rsid w:val="00AD7268"/>
    <w:rPr>
      <w:sz w:val="24"/>
      <w:szCs w:val="24"/>
    </w:rPr>
  </w:style>
  <w:style w:type="paragraph" w:customStyle="1" w:styleId="119">
    <w:name w:val="заголовок 11"/>
    <w:basedOn w:val="a4"/>
    <w:next w:val="a4"/>
    <w:rsid w:val="00AD7268"/>
    <w:pPr>
      <w:keepNext/>
      <w:autoSpaceDN w:val="0"/>
      <w:jc w:val="center"/>
    </w:pPr>
    <w:rPr>
      <w:sz w:val="24"/>
      <w:szCs w:val="24"/>
      <w:lang w:val="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AD7268"/>
    <w:pPr>
      <w:spacing w:before="100" w:beforeAutospacing="1" w:after="100" w:afterAutospacing="1"/>
    </w:pPr>
    <w:rPr>
      <w:rFonts w:ascii="Tahoma" w:hAnsi="Tahoma"/>
      <w:lang w:eastAsia="en-US"/>
    </w:rPr>
  </w:style>
  <w:style w:type="numbering" w:customStyle="1" w:styleId="124">
    <w:name w:val="Нет списка12"/>
    <w:next w:val="a7"/>
    <w:semiHidden/>
    <w:rsid w:val="00AD7268"/>
  </w:style>
  <w:style w:type="table" w:customStyle="1" w:styleId="213">
    <w:name w:val="Сетка таблицы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Основной шрифт"/>
    <w:semiHidden/>
    <w:rsid w:val="00AD7268"/>
  </w:style>
  <w:style w:type="character" w:customStyle="1" w:styleId="tags">
    <w:name w:val="tags"/>
    <w:rsid w:val="00AD7268"/>
    <w:rPr>
      <w:rFonts w:cs="Times New Roman"/>
    </w:rPr>
  </w:style>
  <w:style w:type="character" w:customStyle="1" w:styleId="num">
    <w:name w:val="num"/>
    <w:rsid w:val="00AD7268"/>
    <w:rPr>
      <w:rFonts w:cs="Times New Roman"/>
    </w:rPr>
  </w:style>
  <w:style w:type="character" w:customStyle="1" w:styleId="links">
    <w:name w:val="links"/>
    <w:rsid w:val="00AD7268"/>
    <w:rPr>
      <w:rFonts w:cs="Times New Roman"/>
    </w:rPr>
  </w:style>
  <w:style w:type="character" w:customStyle="1" w:styleId="textlogo">
    <w:name w:val="textlogo"/>
    <w:rsid w:val="00AD7268"/>
    <w:rPr>
      <w:rFonts w:cs="Times New Roman"/>
    </w:rPr>
  </w:style>
  <w:style w:type="character" w:customStyle="1" w:styleId="HeaderChar">
    <w:name w:val="Header Char"/>
    <w:locked/>
    <w:rsid w:val="00AD7268"/>
    <w:rPr>
      <w:rFonts w:ascii="Arial Unicode MS" w:eastAsia="Arial Unicode MS" w:hAnsi="Arial Unicode MS" w:cs="Arial Unicode MS"/>
      <w:color w:val="000000"/>
      <w:sz w:val="24"/>
      <w:szCs w:val="24"/>
      <w:lang w:eastAsia="ru-RU"/>
    </w:rPr>
  </w:style>
  <w:style w:type="character" w:customStyle="1" w:styleId="FooterChar">
    <w:name w:val="Footer Char"/>
    <w:locked/>
    <w:rsid w:val="00AD7268"/>
    <w:rPr>
      <w:rFonts w:ascii="Times New Roman" w:hAnsi="Times New Roman" w:cs="Times New Roman"/>
      <w:sz w:val="20"/>
      <w:szCs w:val="20"/>
      <w:lang w:val="en-US" w:eastAsia="ru-RU"/>
    </w:rPr>
  </w:style>
  <w:style w:type="character" w:customStyle="1" w:styleId="ecattext">
    <w:name w:val="ecattext"/>
    <w:uiPriority w:val="99"/>
    <w:rsid w:val="00AD7268"/>
  </w:style>
  <w:style w:type="paragraph" w:customStyle="1" w:styleId="1fb">
    <w:name w:val="Текст1"/>
    <w:basedOn w:val="a4"/>
    <w:rsid w:val="00AD7268"/>
    <w:pPr>
      <w:suppressAutoHyphens/>
    </w:pPr>
    <w:rPr>
      <w:rFonts w:ascii="Courier New" w:hAnsi="Courier New"/>
      <w:lang w:val="ru-RU" w:eastAsia="zh-CN"/>
    </w:rPr>
  </w:style>
  <w:style w:type="paragraph" w:customStyle="1" w:styleId="11a">
    <w:name w:val="Обычный11"/>
    <w:uiPriority w:val="99"/>
    <w:rsid w:val="00AD7268"/>
    <w:pPr>
      <w:widowControl w:val="0"/>
    </w:pPr>
  </w:style>
  <w:style w:type="paragraph" w:customStyle="1" w:styleId="4f2">
    <w:name w:val="Абзац списка4"/>
    <w:basedOn w:val="a4"/>
    <w:rsid w:val="00AD7268"/>
    <w:pPr>
      <w:ind w:left="720"/>
      <w:contextualSpacing/>
    </w:pPr>
    <w:rPr>
      <w:rFonts w:eastAsia="Calibri"/>
      <w:sz w:val="24"/>
      <w:szCs w:val="24"/>
      <w:lang w:val="ru-RU"/>
    </w:rPr>
  </w:style>
  <w:style w:type="paragraph" w:customStyle="1" w:styleId="3fd">
    <w:name w:val="Обычный3"/>
    <w:rsid w:val="00AD7268"/>
    <w:pPr>
      <w:widowControl w:val="0"/>
      <w:spacing w:line="300" w:lineRule="auto"/>
      <w:ind w:firstLine="560"/>
      <w:jc w:val="both"/>
    </w:pPr>
    <w:rPr>
      <w:snapToGrid w:val="0"/>
      <w:sz w:val="24"/>
    </w:rPr>
  </w:style>
  <w:style w:type="paragraph" w:customStyle="1" w:styleId="87">
    <w:name w:val="Основной текст8"/>
    <w:basedOn w:val="a4"/>
    <w:rsid w:val="00AD7268"/>
    <w:pPr>
      <w:jc w:val="both"/>
    </w:pPr>
    <w:rPr>
      <w:rFonts w:ascii="Arial" w:hAnsi="Arial"/>
      <w:sz w:val="24"/>
      <w:lang w:val="ru-RU"/>
    </w:rPr>
  </w:style>
  <w:style w:type="character" w:customStyle="1" w:styleId="date">
    <w:name w:val="date"/>
    <w:rsid w:val="00AD7268"/>
    <w:rPr>
      <w:rFonts w:cs="Times New Roman"/>
    </w:rPr>
  </w:style>
  <w:style w:type="paragraph" w:styleId="affffff3">
    <w:name w:val="List"/>
    <w:basedOn w:val="a4"/>
    <w:rsid w:val="00AD7268"/>
    <w:pPr>
      <w:ind w:left="283" w:hanging="283"/>
      <w:contextualSpacing/>
    </w:pPr>
    <w:rPr>
      <w:sz w:val="24"/>
      <w:szCs w:val="24"/>
      <w:lang w:val="ru-RU"/>
    </w:rPr>
  </w:style>
  <w:style w:type="paragraph" w:styleId="2ff3">
    <w:name w:val="List 2"/>
    <w:basedOn w:val="a4"/>
    <w:rsid w:val="00AD7268"/>
    <w:pPr>
      <w:ind w:left="566" w:hanging="283"/>
      <w:contextualSpacing/>
    </w:pPr>
    <w:rPr>
      <w:sz w:val="24"/>
      <w:szCs w:val="24"/>
      <w:lang w:val="ru-RU"/>
    </w:rPr>
  </w:style>
  <w:style w:type="paragraph" w:customStyle="1" w:styleId="ListNum2">
    <w:name w:val="ListNum2"/>
    <w:basedOn w:val="a4"/>
    <w:uiPriority w:val="99"/>
    <w:rsid w:val="00AD7268"/>
    <w:pPr>
      <w:numPr>
        <w:ilvl w:val="1"/>
        <w:numId w:val="21"/>
      </w:numPr>
      <w:tabs>
        <w:tab w:val="left" w:pos="567"/>
      </w:tabs>
      <w:spacing w:before="60"/>
      <w:ind w:left="568" w:hanging="284"/>
      <w:jc w:val="both"/>
    </w:pPr>
    <w:rPr>
      <w:sz w:val="22"/>
      <w:szCs w:val="22"/>
      <w:lang w:val="ru-RU"/>
    </w:rPr>
  </w:style>
  <w:style w:type="character" w:styleId="affffff4">
    <w:name w:val="Subtle Emphasis"/>
    <w:qFormat/>
    <w:rsid w:val="00AD7268"/>
    <w:rPr>
      <w:i/>
      <w:iCs/>
      <w:color w:val="808080"/>
    </w:rPr>
  </w:style>
  <w:style w:type="character" w:customStyle="1" w:styleId="spelle">
    <w:name w:val="spelle"/>
    <w:rsid w:val="00AD7268"/>
  </w:style>
  <w:style w:type="character" w:customStyle="1" w:styleId="grame">
    <w:name w:val="grame"/>
    <w:rsid w:val="00AD7268"/>
  </w:style>
  <w:style w:type="character" w:customStyle="1" w:styleId="1fc">
    <w:name w:val="Знак Знак1"/>
    <w:aliases w:val="Текст сноски Знак1,Знак21 Знак1"/>
    <w:locked/>
    <w:rsid w:val="00AD7268"/>
    <w:rPr>
      <w:b/>
      <w:bCs/>
      <w:iCs/>
      <w:sz w:val="24"/>
      <w:szCs w:val="24"/>
      <w:lang w:val="ru-RU" w:eastAsia="ru-RU" w:bidi="ar-SA"/>
    </w:rPr>
  </w:style>
  <w:style w:type="paragraph" w:customStyle="1" w:styleId="69">
    <w:name w:val="Без интервала6"/>
    <w:rsid w:val="00AD7268"/>
    <w:rPr>
      <w:rFonts w:ascii="Calibri" w:eastAsia="Calibri" w:hAnsi="Calibri"/>
      <w:sz w:val="22"/>
      <w:szCs w:val="22"/>
    </w:rPr>
  </w:style>
  <w:style w:type="numbering" w:customStyle="1" w:styleId="132">
    <w:name w:val="Нет списка13"/>
    <w:next w:val="a7"/>
    <w:uiPriority w:val="99"/>
    <w:semiHidden/>
    <w:rsid w:val="00AD7268"/>
  </w:style>
  <w:style w:type="numbering" w:customStyle="1" w:styleId="141">
    <w:name w:val="Нет списка14"/>
    <w:next w:val="a7"/>
    <w:uiPriority w:val="99"/>
    <w:semiHidden/>
    <w:unhideWhenUsed/>
    <w:rsid w:val="00AD7268"/>
  </w:style>
  <w:style w:type="numbering" w:customStyle="1" w:styleId="214">
    <w:name w:val="Нет списка21"/>
    <w:next w:val="a7"/>
    <w:semiHidden/>
    <w:rsid w:val="00AD7268"/>
  </w:style>
  <w:style w:type="numbering" w:customStyle="1" w:styleId="313">
    <w:name w:val="Нет списка31"/>
    <w:next w:val="a7"/>
    <w:semiHidden/>
    <w:rsid w:val="00AD7268"/>
  </w:style>
  <w:style w:type="numbering" w:customStyle="1" w:styleId="413">
    <w:name w:val="Нет списка41"/>
    <w:next w:val="a7"/>
    <w:uiPriority w:val="99"/>
    <w:semiHidden/>
    <w:unhideWhenUsed/>
    <w:rsid w:val="00AD7268"/>
  </w:style>
  <w:style w:type="numbering" w:customStyle="1" w:styleId="11110">
    <w:name w:val="Нет списка1111"/>
    <w:next w:val="a7"/>
    <w:semiHidden/>
    <w:rsid w:val="00AD7268"/>
  </w:style>
  <w:style w:type="table" w:customStyle="1" w:styleId="142">
    <w:name w:val="Сетка таблицы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7"/>
    <w:uiPriority w:val="99"/>
    <w:semiHidden/>
    <w:unhideWhenUsed/>
    <w:rsid w:val="00AD7268"/>
  </w:style>
  <w:style w:type="numbering" w:customStyle="1" w:styleId="1210">
    <w:name w:val="Нет списка121"/>
    <w:next w:val="a7"/>
    <w:semiHidden/>
    <w:rsid w:val="00AD7268"/>
  </w:style>
  <w:style w:type="table" w:customStyle="1" w:styleId="314">
    <w:name w:val="Сетка таблицы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AD7268"/>
  </w:style>
  <w:style w:type="table" w:customStyle="1" w:styleId="97">
    <w:name w:val="Сетка таблицы9"/>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7"/>
    <w:uiPriority w:val="99"/>
    <w:semiHidden/>
    <w:rsid w:val="00AD7268"/>
  </w:style>
  <w:style w:type="table" w:customStyle="1" w:styleId="106">
    <w:name w:val="Сетка таблицы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7"/>
    <w:uiPriority w:val="99"/>
    <w:semiHidden/>
    <w:unhideWhenUsed/>
    <w:rsid w:val="00AD7268"/>
  </w:style>
  <w:style w:type="numbering" w:customStyle="1" w:styleId="225">
    <w:name w:val="Нет списка22"/>
    <w:next w:val="a7"/>
    <w:semiHidden/>
    <w:rsid w:val="00AD7268"/>
  </w:style>
  <w:style w:type="numbering" w:customStyle="1" w:styleId="322">
    <w:name w:val="Нет списка32"/>
    <w:next w:val="a7"/>
    <w:semiHidden/>
    <w:rsid w:val="00AD7268"/>
  </w:style>
  <w:style w:type="numbering" w:customStyle="1" w:styleId="423">
    <w:name w:val="Нет списка42"/>
    <w:next w:val="a7"/>
    <w:uiPriority w:val="99"/>
    <w:semiHidden/>
    <w:unhideWhenUsed/>
    <w:rsid w:val="00AD7268"/>
  </w:style>
  <w:style w:type="numbering" w:customStyle="1" w:styleId="1121">
    <w:name w:val="Нет списка112"/>
    <w:next w:val="a7"/>
    <w:semiHidden/>
    <w:rsid w:val="00AD7268"/>
  </w:style>
  <w:style w:type="table" w:customStyle="1" w:styleId="152">
    <w:name w:val="Сетка таблицы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
    <w:name w:val="Нет списка52"/>
    <w:next w:val="a7"/>
    <w:uiPriority w:val="99"/>
    <w:semiHidden/>
    <w:unhideWhenUsed/>
    <w:rsid w:val="00AD7268"/>
  </w:style>
  <w:style w:type="numbering" w:customStyle="1" w:styleId="1220">
    <w:name w:val="Нет списка122"/>
    <w:next w:val="a7"/>
    <w:semiHidden/>
    <w:rsid w:val="00AD7268"/>
  </w:style>
  <w:style w:type="table" w:customStyle="1" w:styleId="323">
    <w:name w:val="Сетка таблицы3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7"/>
    <w:uiPriority w:val="99"/>
    <w:semiHidden/>
    <w:unhideWhenUsed/>
    <w:rsid w:val="00AD7268"/>
  </w:style>
  <w:style w:type="numbering" w:customStyle="1" w:styleId="180">
    <w:name w:val="Нет списка18"/>
    <w:next w:val="a7"/>
    <w:uiPriority w:val="99"/>
    <w:semiHidden/>
    <w:rsid w:val="00AD7268"/>
  </w:style>
  <w:style w:type="numbering" w:customStyle="1" w:styleId="190">
    <w:name w:val="Нет списка19"/>
    <w:next w:val="a7"/>
    <w:uiPriority w:val="99"/>
    <w:semiHidden/>
    <w:unhideWhenUsed/>
    <w:rsid w:val="00AD7268"/>
  </w:style>
  <w:style w:type="numbering" w:customStyle="1" w:styleId="232">
    <w:name w:val="Нет списка23"/>
    <w:next w:val="a7"/>
    <w:semiHidden/>
    <w:rsid w:val="00AD7268"/>
  </w:style>
  <w:style w:type="numbering" w:customStyle="1" w:styleId="332">
    <w:name w:val="Нет списка33"/>
    <w:next w:val="a7"/>
    <w:semiHidden/>
    <w:rsid w:val="00AD7268"/>
  </w:style>
  <w:style w:type="numbering" w:customStyle="1" w:styleId="431">
    <w:name w:val="Нет списка43"/>
    <w:next w:val="a7"/>
    <w:uiPriority w:val="99"/>
    <w:semiHidden/>
    <w:unhideWhenUsed/>
    <w:rsid w:val="00AD7268"/>
  </w:style>
  <w:style w:type="numbering" w:customStyle="1" w:styleId="1131">
    <w:name w:val="Нет списка113"/>
    <w:next w:val="a7"/>
    <w:semiHidden/>
    <w:rsid w:val="00AD7268"/>
  </w:style>
  <w:style w:type="table" w:customStyle="1" w:styleId="161">
    <w:name w:val="Сетка таблицы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7"/>
    <w:uiPriority w:val="99"/>
    <w:semiHidden/>
    <w:unhideWhenUsed/>
    <w:rsid w:val="00AD7268"/>
  </w:style>
  <w:style w:type="numbering" w:customStyle="1" w:styleId="1230">
    <w:name w:val="Нет списка123"/>
    <w:next w:val="a7"/>
    <w:semiHidden/>
    <w:rsid w:val="00AD7268"/>
  </w:style>
  <w:style w:type="table" w:customStyle="1" w:styleId="333">
    <w:name w:val="Сетка таблицы3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7"/>
    <w:uiPriority w:val="99"/>
    <w:semiHidden/>
    <w:unhideWhenUsed/>
    <w:rsid w:val="00AD7268"/>
  </w:style>
  <w:style w:type="numbering" w:customStyle="1" w:styleId="710">
    <w:name w:val="Нет списка71"/>
    <w:next w:val="a7"/>
    <w:uiPriority w:val="99"/>
    <w:semiHidden/>
    <w:unhideWhenUsed/>
    <w:rsid w:val="00AD7268"/>
  </w:style>
  <w:style w:type="numbering" w:customStyle="1" w:styleId="200">
    <w:name w:val="Нет списка20"/>
    <w:next w:val="a7"/>
    <w:uiPriority w:val="99"/>
    <w:semiHidden/>
    <w:rsid w:val="00AD7268"/>
  </w:style>
  <w:style w:type="numbering" w:customStyle="1" w:styleId="1100">
    <w:name w:val="Нет списка110"/>
    <w:next w:val="a7"/>
    <w:uiPriority w:val="99"/>
    <w:semiHidden/>
    <w:unhideWhenUsed/>
    <w:rsid w:val="00AD7268"/>
  </w:style>
  <w:style w:type="numbering" w:customStyle="1" w:styleId="241">
    <w:name w:val="Нет списка24"/>
    <w:next w:val="a7"/>
    <w:semiHidden/>
    <w:rsid w:val="00AD7268"/>
  </w:style>
  <w:style w:type="numbering" w:customStyle="1" w:styleId="340">
    <w:name w:val="Нет списка34"/>
    <w:next w:val="a7"/>
    <w:semiHidden/>
    <w:rsid w:val="00AD7268"/>
  </w:style>
  <w:style w:type="numbering" w:customStyle="1" w:styleId="441">
    <w:name w:val="Нет списка44"/>
    <w:next w:val="a7"/>
    <w:uiPriority w:val="99"/>
    <w:semiHidden/>
    <w:unhideWhenUsed/>
    <w:rsid w:val="00AD7268"/>
  </w:style>
  <w:style w:type="numbering" w:customStyle="1" w:styleId="1141">
    <w:name w:val="Нет списка114"/>
    <w:next w:val="a7"/>
    <w:semiHidden/>
    <w:rsid w:val="00AD7268"/>
  </w:style>
  <w:style w:type="table" w:customStyle="1" w:styleId="171">
    <w:name w:val="Сетка таблицы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7"/>
    <w:uiPriority w:val="99"/>
    <w:semiHidden/>
    <w:unhideWhenUsed/>
    <w:rsid w:val="00AD7268"/>
  </w:style>
  <w:style w:type="numbering" w:customStyle="1" w:styleId="1240">
    <w:name w:val="Нет списка124"/>
    <w:next w:val="a7"/>
    <w:semiHidden/>
    <w:rsid w:val="00AD7268"/>
  </w:style>
  <w:style w:type="table" w:customStyle="1" w:styleId="341">
    <w:name w:val="Сетка таблицы3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7"/>
    <w:uiPriority w:val="99"/>
    <w:semiHidden/>
    <w:unhideWhenUsed/>
    <w:rsid w:val="00AD7268"/>
  </w:style>
  <w:style w:type="character" w:customStyle="1" w:styleId="ucoz-forum-post">
    <w:name w:val="ucoz-forum-post"/>
    <w:rsid w:val="00AD7268"/>
  </w:style>
  <w:style w:type="paragraph" w:customStyle="1" w:styleId="910">
    <w:name w:val="Заголовок 91"/>
    <w:basedOn w:val="a4"/>
    <w:next w:val="a4"/>
    <w:uiPriority w:val="99"/>
    <w:semiHidden/>
    <w:unhideWhenUsed/>
    <w:qFormat/>
    <w:rsid w:val="00AD7268"/>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7"/>
    <w:uiPriority w:val="99"/>
    <w:semiHidden/>
    <w:unhideWhenUsed/>
    <w:rsid w:val="00AD7268"/>
  </w:style>
  <w:style w:type="character" w:customStyle="1" w:styleId="1fd">
    <w:name w:val="Текст примечания Знак1"/>
    <w:uiPriority w:val="99"/>
    <w:rsid w:val="00AD7268"/>
  </w:style>
  <w:style w:type="character" w:customStyle="1" w:styleId="215">
    <w:name w:val="Основной текст с отступом 2 Знак1"/>
    <w:uiPriority w:val="99"/>
    <w:semiHidden/>
    <w:rsid w:val="00AD7268"/>
    <w:rPr>
      <w:rFonts w:ascii="Arial Unicode MS" w:eastAsia="Arial Unicode MS" w:hAnsi="Arial Unicode MS" w:cs="Arial Unicode MS"/>
      <w:color w:val="000000"/>
      <w:sz w:val="24"/>
      <w:szCs w:val="24"/>
    </w:rPr>
  </w:style>
  <w:style w:type="paragraph" w:customStyle="1" w:styleId="88">
    <w:name w:val="Основной текст8"/>
    <w:basedOn w:val="a4"/>
    <w:rsid w:val="00AD7268"/>
    <w:pPr>
      <w:jc w:val="both"/>
    </w:pPr>
    <w:rPr>
      <w:rFonts w:ascii="Arial" w:hAnsi="Arial"/>
      <w:sz w:val="24"/>
      <w:lang w:val="ru-RU"/>
    </w:rPr>
  </w:style>
  <w:style w:type="paragraph" w:customStyle="1" w:styleId="3fe">
    <w:name w:val="Обычный3"/>
    <w:rsid w:val="00AD7268"/>
    <w:pPr>
      <w:widowControl w:val="0"/>
      <w:snapToGrid w:val="0"/>
      <w:spacing w:line="300" w:lineRule="auto"/>
      <w:ind w:firstLine="560"/>
      <w:jc w:val="both"/>
    </w:pPr>
    <w:rPr>
      <w:sz w:val="24"/>
    </w:rPr>
  </w:style>
  <w:style w:type="paragraph" w:customStyle="1" w:styleId="98">
    <w:name w:val="Основной текст9"/>
    <w:basedOn w:val="a4"/>
    <w:rsid w:val="00AD7268"/>
    <w:pPr>
      <w:jc w:val="both"/>
    </w:pPr>
    <w:rPr>
      <w:rFonts w:ascii="Arial" w:hAnsi="Arial"/>
      <w:sz w:val="24"/>
      <w:lang w:val="ru-RU"/>
    </w:rPr>
  </w:style>
  <w:style w:type="paragraph" w:customStyle="1" w:styleId="affffff5">
    <w:name w:val="Комментарий"/>
    <w:basedOn w:val="a4"/>
    <w:next w:val="a4"/>
    <w:uiPriority w:val="99"/>
    <w:rsid w:val="00AD7268"/>
    <w:pPr>
      <w:shd w:val="clear" w:color="auto" w:fill="F0F0F0"/>
      <w:autoSpaceDE w:val="0"/>
      <w:autoSpaceDN w:val="0"/>
      <w:adjustRightInd w:val="0"/>
      <w:spacing w:before="75"/>
      <w:ind w:left="170"/>
      <w:jc w:val="both"/>
    </w:pPr>
    <w:rPr>
      <w:rFonts w:ascii="Arial" w:hAnsi="Arial" w:cs="Arial"/>
      <w:color w:val="353842"/>
      <w:sz w:val="24"/>
      <w:szCs w:val="24"/>
      <w:lang w:val="ru-RU"/>
    </w:rPr>
  </w:style>
  <w:style w:type="paragraph" w:customStyle="1" w:styleId="affffff6">
    <w:name w:val="Информация об изменениях документа"/>
    <w:basedOn w:val="affffff5"/>
    <w:next w:val="a4"/>
    <w:uiPriority w:val="99"/>
    <w:rsid w:val="00AD7268"/>
    <w:rPr>
      <w:i/>
      <w:iCs/>
    </w:rPr>
  </w:style>
  <w:style w:type="paragraph" w:customStyle="1" w:styleId="Heading">
    <w:name w:val="Heading"/>
    <w:rsid w:val="00AD7268"/>
    <w:pPr>
      <w:autoSpaceDE w:val="0"/>
      <w:autoSpaceDN w:val="0"/>
      <w:adjustRightInd w:val="0"/>
    </w:pPr>
    <w:rPr>
      <w:rFonts w:ascii="Arial" w:eastAsia="Calibri" w:hAnsi="Arial" w:cs="Arial"/>
      <w:b/>
      <w:bCs/>
      <w:sz w:val="22"/>
      <w:szCs w:val="22"/>
    </w:rPr>
  </w:style>
  <w:style w:type="paragraph" w:customStyle="1" w:styleId="4f3">
    <w:name w:val="Абзац списка4"/>
    <w:basedOn w:val="a4"/>
    <w:rsid w:val="00AD7268"/>
    <w:pPr>
      <w:ind w:left="720"/>
      <w:contextualSpacing/>
    </w:pPr>
    <w:rPr>
      <w:rFonts w:eastAsia="Calibri"/>
      <w:sz w:val="24"/>
      <w:szCs w:val="24"/>
      <w:lang w:val="ru-RU"/>
    </w:rPr>
  </w:style>
  <w:style w:type="paragraph" w:customStyle="1" w:styleId="4f4">
    <w:name w:val="Обычный4"/>
    <w:rsid w:val="00AD7268"/>
    <w:pPr>
      <w:widowControl w:val="0"/>
      <w:snapToGrid w:val="0"/>
      <w:spacing w:line="300" w:lineRule="auto"/>
      <w:ind w:firstLine="560"/>
      <w:jc w:val="both"/>
    </w:pPr>
    <w:rPr>
      <w:sz w:val="24"/>
    </w:rPr>
  </w:style>
  <w:style w:type="paragraph" w:customStyle="1" w:styleId="107">
    <w:name w:val="Основной текст10"/>
    <w:basedOn w:val="a4"/>
    <w:rsid w:val="00AD7268"/>
    <w:pPr>
      <w:jc w:val="both"/>
    </w:pPr>
    <w:rPr>
      <w:rFonts w:ascii="Arial" w:hAnsi="Arial"/>
      <w:sz w:val="24"/>
      <w:lang w:val="ru-RU"/>
    </w:rPr>
  </w:style>
  <w:style w:type="paragraph" w:customStyle="1" w:styleId="5d">
    <w:name w:val="Абзац списка5"/>
    <w:basedOn w:val="a4"/>
    <w:rsid w:val="00AD7268"/>
    <w:pPr>
      <w:ind w:left="720"/>
      <w:contextualSpacing/>
    </w:pPr>
    <w:rPr>
      <w:rFonts w:eastAsia="Calibri"/>
      <w:sz w:val="24"/>
      <w:szCs w:val="24"/>
      <w:lang w:val="ru-RU"/>
    </w:rPr>
  </w:style>
  <w:style w:type="paragraph" w:customStyle="1" w:styleId="5e">
    <w:name w:val="Обычный5"/>
    <w:rsid w:val="00AD7268"/>
    <w:pPr>
      <w:widowControl w:val="0"/>
      <w:snapToGrid w:val="0"/>
      <w:spacing w:line="300" w:lineRule="auto"/>
      <w:ind w:firstLine="560"/>
      <w:jc w:val="both"/>
    </w:pPr>
    <w:rPr>
      <w:sz w:val="24"/>
    </w:rPr>
  </w:style>
  <w:style w:type="paragraph" w:customStyle="1" w:styleId="11b">
    <w:name w:val="Основной текст11"/>
    <w:basedOn w:val="a4"/>
    <w:rsid w:val="00AD7268"/>
    <w:pPr>
      <w:jc w:val="both"/>
    </w:pPr>
    <w:rPr>
      <w:rFonts w:ascii="Arial" w:hAnsi="Arial"/>
      <w:sz w:val="24"/>
      <w:lang w:val="ru-RU"/>
    </w:rPr>
  </w:style>
  <w:style w:type="paragraph" w:customStyle="1" w:styleId="6a">
    <w:name w:val="Абзац списка6"/>
    <w:basedOn w:val="a4"/>
    <w:rsid w:val="00AD7268"/>
    <w:pPr>
      <w:ind w:left="720"/>
      <w:contextualSpacing/>
    </w:pPr>
    <w:rPr>
      <w:rFonts w:eastAsia="Calibri"/>
      <w:sz w:val="24"/>
      <w:szCs w:val="24"/>
      <w:lang w:val="ru-RU"/>
    </w:rPr>
  </w:style>
  <w:style w:type="paragraph" w:customStyle="1" w:styleId="6b">
    <w:name w:val="Обычный6"/>
    <w:rsid w:val="00AD7268"/>
    <w:pPr>
      <w:widowControl w:val="0"/>
      <w:snapToGrid w:val="0"/>
      <w:spacing w:line="300" w:lineRule="auto"/>
      <w:ind w:firstLine="560"/>
      <w:jc w:val="both"/>
    </w:pPr>
    <w:rPr>
      <w:sz w:val="24"/>
    </w:rPr>
  </w:style>
  <w:style w:type="paragraph" w:customStyle="1" w:styleId="125">
    <w:name w:val="Основной текст12"/>
    <w:basedOn w:val="a4"/>
    <w:rsid w:val="00AD7268"/>
    <w:pPr>
      <w:jc w:val="both"/>
    </w:pPr>
    <w:rPr>
      <w:rFonts w:ascii="Arial" w:hAnsi="Arial"/>
      <w:sz w:val="24"/>
      <w:lang w:val="ru-RU"/>
    </w:rPr>
  </w:style>
  <w:style w:type="character" w:customStyle="1" w:styleId="711">
    <w:name w:val="Заголовок 7 Знак1"/>
    <w:uiPriority w:val="9"/>
    <w:semiHidden/>
    <w:rsid w:val="00AD7268"/>
    <w:rPr>
      <w:rFonts w:ascii="Cambria" w:eastAsia="Times New Roman" w:hAnsi="Cambria" w:cs="Times New Roman"/>
      <w:bCs/>
      <w:i/>
      <w:iCs/>
      <w:smallCaps/>
      <w:color w:val="243F60"/>
      <w:lang w:eastAsia="ru-RU"/>
    </w:rPr>
  </w:style>
  <w:style w:type="character" w:customStyle="1" w:styleId="810">
    <w:name w:val="Заголовок 8 Знак1"/>
    <w:semiHidden/>
    <w:rsid w:val="00AD7268"/>
    <w:rPr>
      <w:rFonts w:ascii="Cambria" w:eastAsia="Times New Roman" w:hAnsi="Cambria" w:cs="Times New Roman"/>
      <w:bCs/>
      <w:smallCaps/>
      <w:color w:val="272727"/>
      <w:sz w:val="21"/>
      <w:szCs w:val="21"/>
      <w:lang w:eastAsia="ru-RU"/>
    </w:rPr>
  </w:style>
  <w:style w:type="character" w:customStyle="1" w:styleId="911">
    <w:name w:val="Заголовок 9 Знак1"/>
    <w:uiPriority w:val="99"/>
    <w:semiHidden/>
    <w:rsid w:val="00AD7268"/>
    <w:rPr>
      <w:rFonts w:ascii="Cambria" w:eastAsia="Times New Roman" w:hAnsi="Cambria" w:cs="Times New Roman"/>
      <w:bCs/>
      <w:i/>
      <w:iCs/>
      <w:smallCaps/>
      <w:color w:val="272727"/>
      <w:sz w:val="21"/>
      <w:szCs w:val="21"/>
      <w:lang w:eastAsia="ru-RU"/>
    </w:rPr>
  </w:style>
  <w:style w:type="character" w:customStyle="1" w:styleId="1fe">
    <w:name w:val="Текст выноски Знак1"/>
    <w:uiPriority w:val="99"/>
    <w:semiHidden/>
    <w:rsid w:val="00AD7268"/>
    <w:rPr>
      <w:rFonts w:ascii="Segoe UI" w:eastAsia="Arial Unicode MS" w:hAnsi="Segoe UI" w:cs="Segoe UI"/>
      <w:color w:val="000000"/>
      <w:sz w:val="18"/>
      <w:szCs w:val="18"/>
    </w:rPr>
  </w:style>
  <w:style w:type="character" w:customStyle="1" w:styleId="1ff">
    <w:name w:val="Верх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0">
    <w:name w:val="Ниж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1">
    <w:name w:val="Текст Знак1"/>
    <w:rsid w:val="00AD7268"/>
    <w:rPr>
      <w:rFonts w:ascii="Courier New" w:hAnsi="Courier New" w:cs="Courier New"/>
    </w:rPr>
  </w:style>
  <w:style w:type="character" w:customStyle="1" w:styleId="315">
    <w:name w:val="Основной текст с отступом 3 Знак1"/>
    <w:semiHidden/>
    <w:rsid w:val="00AD7268"/>
    <w:rPr>
      <w:rFonts w:ascii="Arial Unicode MS" w:eastAsia="Arial Unicode MS" w:hAnsi="Arial Unicode MS" w:cs="Arial Unicode MS"/>
      <w:color w:val="000000"/>
      <w:sz w:val="16"/>
      <w:szCs w:val="16"/>
    </w:rPr>
  </w:style>
  <w:style w:type="character" w:customStyle="1" w:styleId="216">
    <w:name w:val="Основной текст 2 Знак1"/>
    <w:uiPriority w:val="99"/>
    <w:semiHidden/>
    <w:rsid w:val="00AD7268"/>
    <w:rPr>
      <w:rFonts w:ascii="Arial Unicode MS" w:eastAsia="Arial Unicode MS" w:hAnsi="Arial Unicode MS" w:cs="Arial Unicode MS"/>
      <w:color w:val="000000"/>
      <w:sz w:val="24"/>
      <w:szCs w:val="24"/>
    </w:rPr>
  </w:style>
  <w:style w:type="character" w:customStyle="1" w:styleId="316">
    <w:name w:val="Основной текст 3 Знак1"/>
    <w:uiPriority w:val="99"/>
    <w:semiHidden/>
    <w:rsid w:val="00AD7268"/>
    <w:rPr>
      <w:rFonts w:ascii="Arial Unicode MS" w:eastAsia="Arial Unicode MS" w:hAnsi="Arial Unicode MS" w:cs="Arial Unicode MS"/>
      <w:color w:val="000000"/>
      <w:sz w:val="16"/>
      <w:szCs w:val="16"/>
    </w:rPr>
  </w:style>
  <w:style w:type="character" w:customStyle="1" w:styleId="1ff2">
    <w:name w:val="Тема примечания Знак1"/>
    <w:uiPriority w:val="99"/>
    <w:rsid w:val="00AD7268"/>
    <w:rPr>
      <w:b/>
      <w:bCs/>
    </w:rPr>
  </w:style>
  <w:style w:type="character" w:customStyle="1" w:styleId="1ff3">
    <w:name w:val="Схема документа Знак1"/>
    <w:semiHidden/>
    <w:rsid w:val="00AD7268"/>
    <w:rPr>
      <w:rFonts w:ascii="Segoe UI" w:eastAsia="Arial Unicode MS" w:hAnsi="Segoe UI" w:cs="Segoe UI"/>
      <w:color w:val="000000"/>
      <w:sz w:val="16"/>
      <w:szCs w:val="16"/>
    </w:rPr>
  </w:style>
  <w:style w:type="character" w:customStyle="1" w:styleId="1ff4">
    <w:name w:val="Подзаголовок Знак1"/>
    <w:rsid w:val="00AD7268"/>
    <w:rPr>
      <w:rFonts w:ascii="Calibri" w:eastAsia="Times New Roman" w:hAnsi="Calibri" w:cs="Times New Roman"/>
      <w:color w:val="5A5A5A"/>
      <w:spacing w:val="15"/>
      <w:sz w:val="22"/>
      <w:szCs w:val="22"/>
    </w:rPr>
  </w:style>
  <w:style w:type="character" w:customStyle="1" w:styleId="1ff5">
    <w:name w:val="Дата Знак1"/>
    <w:semiHidden/>
    <w:rsid w:val="00AD7268"/>
    <w:rPr>
      <w:rFonts w:ascii="Arial Unicode MS" w:eastAsia="Arial Unicode MS" w:hAnsi="Arial Unicode MS" w:cs="Arial Unicode MS"/>
      <w:color w:val="000000"/>
      <w:sz w:val="24"/>
      <w:szCs w:val="24"/>
    </w:rPr>
  </w:style>
  <w:style w:type="character" w:customStyle="1" w:styleId="1ff6">
    <w:name w:val="Заголовок записки Знак1"/>
    <w:semiHidden/>
    <w:rsid w:val="00AD7268"/>
    <w:rPr>
      <w:rFonts w:ascii="Arial Unicode MS" w:eastAsia="Arial Unicode MS" w:hAnsi="Arial Unicode MS" w:cs="Arial Unicode MS"/>
      <w:color w:val="000000"/>
      <w:sz w:val="24"/>
      <w:szCs w:val="24"/>
    </w:rPr>
  </w:style>
  <w:style w:type="character" w:customStyle="1" w:styleId="2ff4">
    <w:name w:val="Дата2"/>
    <w:rsid w:val="00AD7268"/>
    <w:rPr>
      <w:rFonts w:ascii="Times New Roman" w:hAnsi="Times New Roman" w:cs="Times New Roman" w:hint="default"/>
    </w:rPr>
  </w:style>
  <w:style w:type="character" w:customStyle="1" w:styleId="apple-style-span">
    <w:name w:val="apple-style-span"/>
    <w:rsid w:val="00AD7268"/>
  </w:style>
  <w:style w:type="character" w:customStyle="1" w:styleId="okpdspan">
    <w:name w:val="okpd_span"/>
    <w:rsid w:val="00AD7268"/>
  </w:style>
  <w:style w:type="character" w:customStyle="1" w:styleId="3ff">
    <w:name w:val="Дата3"/>
    <w:rsid w:val="00AD7268"/>
    <w:rPr>
      <w:rFonts w:ascii="Times New Roman" w:hAnsi="Times New Roman" w:cs="Times New Roman" w:hint="default"/>
    </w:rPr>
  </w:style>
  <w:style w:type="character" w:customStyle="1" w:styleId="4f5">
    <w:name w:val="Дата4"/>
    <w:rsid w:val="00AD7268"/>
    <w:rPr>
      <w:rFonts w:ascii="Times New Roman" w:hAnsi="Times New Roman" w:cs="Times New Roman" w:hint="default"/>
    </w:rPr>
  </w:style>
  <w:style w:type="character" w:customStyle="1" w:styleId="5f">
    <w:name w:val="Дата5"/>
    <w:rsid w:val="00AD7268"/>
    <w:rPr>
      <w:rFonts w:ascii="Times New Roman" w:hAnsi="Times New Roman" w:cs="Times New Roman" w:hint="default"/>
    </w:rPr>
  </w:style>
  <w:style w:type="table" w:customStyle="1" w:styleId="414">
    <w:name w:val="Сетка таблицы4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
    <w:name w:val="Сетка таблицы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AD7268"/>
    <w:rPr>
      <w:rFonts w:ascii="Calibri Light" w:eastAsia="Times New Roman" w:hAnsi="Calibri Light" w:cs="Times New Roman"/>
      <w:sz w:val="22"/>
      <w:szCs w:val="22"/>
    </w:rPr>
  </w:style>
  <w:style w:type="numbering" w:customStyle="1" w:styleId="251">
    <w:name w:val="Нет списка25"/>
    <w:next w:val="a7"/>
    <w:uiPriority w:val="99"/>
    <w:semiHidden/>
    <w:rsid w:val="00AD7268"/>
  </w:style>
  <w:style w:type="numbering" w:customStyle="1" w:styleId="1150">
    <w:name w:val="Нет списка115"/>
    <w:next w:val="a7"/>
    <w:uiPriority w:val="99"/>
    <w:semiHidden/>
    <w:unhideWhenUsed/>
    <w:rsid w:val="00AD7268"/>
  </w:style>
  <w:style w:type="numbering" w:customStyle="1" w:styleId="260">
    <w:name w:val="Нет списка26"/>
    <w:next w:val="a7"/>
    <w:semiHidden/>
    <w:rsid w:val="00AD7268"/>
  </w:style>
  <w:style w:type="numbering" w:customStyle="1" w:styleId="350">
    <w:name w:val="Нет списка35"/>
    <w:next w:val="a7"/>
    <w:semiHidden/>
    <w:rsid w:val="00AD7268"/>
  </w:style>
  <w:style w:type="numbering" w:customStyle="1" w:styleId="451">
    <w:name w:val="Нет списка45"/>
    <w:next w:val="a7"/>
    <w:uiPriority w:val="99"/>
    <w:semiHidden/>
    <w:unhideWhenUsed/>
    <w:rsid w:val="00AD7268"/>
  </w:style>
  <w:style w:type="numbering" w:customStyle="1" w:styleId="1160">
    <w:name w:val="Нет списка116"/>
    <w:next w:val="a7"/>
    <w:semiHidden/>
    <w:rsid w:val="00AD7268"/>
  </w:style>
  <w:style w:type="table" w:customStyle="1" w:styleId="181">
    <w:name w:val="Сетка таблицы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7"/>
    <w:uiPriority w:val="99"/>
    <w:semiHidden/>
    <w:unhideWhenUsed/>
    <w:rsid w:val="00AD7268"/>
  </w:style>
  <w:style w:type="numbering" w:customStyle="1" w:styleId="1250">
    <w:name w:val="Нет списка125"/>
    <w:next w:val="a7"/>
    <w:semiHidden/>
    <w:rsid w:val="00AD7268"/>
  </w:style>
  <w:style w:type="table" w:customStyle="1" w:styleId="351">
    <w:name w:val="Сетка таблицы3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7"/>
    <w:uiPriority w:val="99"/>
    <w:semiHidden/>
    <w:unhideWhenUsed/>
    <w:rsid w:val="00AD7268"/>
  </w:style>
  <w:style w:type="numbering" w:customStyle="1" w:styleId="730">
    <w:name w:val="Нет списка73"/>
    <w:next w:val="a7"/>
    <w:uiPriority w:val="99"/>
    <w:semiHidden/>
    <w:unhideWhenUsed/>
    <w:rsid w:val="00AD7268"/>
  </w:style>
  <w:style w:type="table" w:customStyle="1" w:styleId="424">
    <w:name w:val="Сетка таблицы42"/>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7">
    <w:name w:val="Символ сноски"/>
    <w:rsid w:val="00AD7268"/>
    <w:rPr>
      <w:vertAlign w:val="superscript"/>
    </w:rPr>
  </w:style>
  <w:style w:type="paragraph" w:customStyle="1" w:styleId="Footnote">
    <w:name w:val="Footnote"/>
    <w:basedOn w:val="Standard"/>
    <w:rsid w:val="00AD7268"/>
    <w:pPr>
      <w:widowControl w:val="0"/>
      <w:suppressLineNumbers/>
      <w:shd w:val="clear" w:color="auto" w:fill="FFFFFF"/>
      <w:spacing w:after="300" w:line="240" w:lineRule="atLeast"/>
      <w:ind w:left="283" w:hanging="283"/>
      <w:textAlignment w:val="baseline"/>
    </w:pPr>
    <w:rPr>
      <w:rFonts w:eastAsia="Calibri"/>
      <w:color w:val="00000A"/>
      <w:sz w:val="21"/>
      <w:szCs w:val="21"/>
      <w:lang w:val="en-US" w:eastAsia="en-US"/>
    </w:rPr>
  </w:style>
  <w:style w:type="character" w:customStyle="1" w:styleId="1ff7">
    <w:name w:val="Знак сноски1"/>
    <w:rsid w:val="00AD7268"/>
    <w:rPr>
      <w:rFonts w:cs="Times New Roman"/>
      <w:position w:val="11"/>
      <w:sz w:val="16"/>
    </w:rPr>
  </w:style>
  <w:style w:type="paragraph" w:customStyle="1" w:styleId="1ff8">
    <w:name w:val="Текст сноски1"/>
    <w:basedOn w:val="a4"/>
    <w:rsid w:val="00AD7268"/>
    <w:pPr>
      <w:suppressAutoHyphens/>
    </w:pPr>
    <w:rPr>
      <w:color w:val="00000A"/>
      <w:lang w:eastAsia="ar-SA"/>
    </w:rPr>
  </w:style>
  <w:style w:type="paragraph" w:customStyle="1" w:styleId="317">
    <w:name w:val="Основной текст 31"/>
    <w:basedOn w:val="a4"/>
    <w:rsid w:val="00AD7268"/>
    <w:pPr>
      <w:suppressAutoHyphens/>
      <w:jc w:val="both"/>
    </w:pPr>
    <w:rPr>
      <w:sz w:val="24"/>
      <w:lang w:val="ru-RU" w:eastAsia="ar-SA"/>
    </w:rPr>
  </w:style>
  <w:style w:type="numbering" w:customStyle="1" w:styleId="270">
    <w:name w:val="Нет списка27"/>
    <w:next w:val="a7"/>
    <w:uiPriority w:val="99"/>
    <w:semiHidden/>
    <w:unhideWhenUsed/>
    <w:rsid w:val="00AD7268"/>
  </w:style>
  <w:style w:type="paragraph" w:customStyle="1" w:styleId="affffff8">
    <w:name w:val="Содержимое таблицы"/>
    <w:basedOn w:val="a4"/>
    <w:rsid w:val="00AD7268"/>
    <w:pPr>
      <w:suppressLineNumbers/>
      <w:suppressAutoHyphens/>
    </w:pPr>
    <w:rPr>
      <w:sz w:val="24"/>
      <w:szCs w:val="24"/>
      <w:lang w:val="ru-RU" w:eastAsia="ar-SA"/>
    </w:rPr>
  </w:style>
  <w:style w:type="paragraph" w:customStyle="1" w:styleId="affffff9">
    <w:name w:val="Заголовок таблицы"/>
    <w:basedOn w:val="affffff8"/>
    <w:qFormat/>
    <w:rsid w:val="00AD7268"/>
    <w:pPr>
      <w:jc w:val="center"/>
    </w:pPr>
    <w:rPr>
      <w:b/>
      <w:bCs/>
    </w:rPr>
  </w:style>
  <w:style w:type="table" w:customStyle="1" w:styleId="191">
    <w:name w:val="Сетка таблицы19"/>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4"/>
    <w:rsid w:val="00AD7268"/>
    <w:pPr>
      <w:spacing w:before="100" w:beforeAutospacing="1" w:after="100" w:afterAutospacing="1"/>
    </w:pPr>
    <w:rPr>
      <w:sz w:val="24"/>
      <w:szCs w:val="24"/>
      <w:lang w:val="ru-RU"/>
    </w:rPr>
  </w:style>
  <w:style w:type="character" w:customStyle="1" w:styleId="WW8Num1z0">
    <w:name w:val="WW8Num1z0"/>
    <w:rsid w:val="00AD7268"/>
    <w:rPr>
      <w:rFonts w:cs="Times New Roman"/>
    </w:rPr>
  </w:style>
  <w:style w:type="character" w:customStyle="1" w:styleId="WW8Num1z1">
    <w:name w:val="WW8Num1z1"/>
    <w:rsid w:val="00AD7268"/>
  </w:style>
  <w:style w:type="character" w:customStyle="1" w:styleId="WW8Num1z2">
    <w:name w:val="WW8Num1z2"/>
    <w:rsid w:val="00AD7268"/>
  </w:style>
  <w:style w:type="character" w:customStyle="1" w:styleId="WW8Num1z3">
    <w:name w:val="WW8Num1z3"/>
    <w:rsid w:val="00AD7268"/>
  </w:style>
  <w:style w:type="character" w:customStyle="1" w:styleId="WW8Num1z4">
    <w:name w:val="WW8Num1z4"/>
    <w:rsid w:val="00AD7268"/>
  </w:style>
  <w:style w:type="character" w:customStyle="1" w:styleId="WW8Num1z5">
    <w:name w:val="WW8Num1z5"/>
    <w:rsid w:val="00AD7268"/>
  </w:style>
  <w:style w:type="character" w:customStyle="1" w:styleId="WW8Num1z6">
    <w:name w:val="WW8Num1z6"/>
    <w:rsid w:val="00AD7268"/>
  </w:style>
  <w:style w:type="character" w:customStyle="1" w:styleId="WW8Num1z7">
    <w:name w:val="WW8Num1z7"/>
    <w:rsid w:val="00AD7268"/>
  </w:style>
  <w:style w:type="character" w:customStyle="1" w:styleId="WW8Num1z8">
    <w:name w:val="WW8Num1z8"/>
    <w:rsid w:val="00AD7268"/>
  </w:style>
  <w:style w:type="character" w:customStyle="1" w:styleId="WW8Num2z0">
    <w:name w:val="WW8Num2z0"/>
    <w:rsid w:val="00AD7268"/>
    <w:rPr>
      <w:rFonts w:cs="Times New Roman"/>
    </w:rPr>
  </w:style>
  <w:style w:type="character" w:customStyle="1" w:styleId="WW8Num2z1">
    <w:name w:val="WW8Num2z1"/>
    <w:rsid w:val="00AD7268"/>
  </w:style>
  <w:style w:type="character" w:customStyle="1" w:styleId="WW8Num2z2">
    <w:name w:val="WW8Num2z2"/>
    <w:rsid w:val="00AD7268"/>
  </w:style>
  <w:style w:type="character" w:customStyle="1" w:styleId="WW8Num2z3">
    <w:name w:val="WW8Num2z3"/>
    <w:rsid w:val="00AD7268"/>
  </w:style>
  <w:style w:type="character" w:customStyle="1" w:styleId="WW8Num2z4">
    <w:name w:val="WW8Num2z4"/>
    <w:rsid w:val="00AD7268"/>
  </w:style>
  <w:style w:type="character" w:customStyle="1" w:styleId="WW8Num2z5">
    <w:name w:val="WW8Num2z5"/>
    <w:rsid w:val="00AD7268"/>
  </w:style>
  <w:style w:type="character" w:customStyle="1" w:styleId="WW8Num2z6">
    <w:name w:val="WW8Num2z6"/>
    <w:rsid w:val="00AD7268"/>
  </w:style>
  <w:style w:type="character" w:customStyle="1" w:styleId="WW8Num2z7">
    <w:name w:val="WW8Num2z7"/>
    <w:rsid w:val="00AD7268"/>
  </w:style>
  <w:style w:type="character" w:customStyle="1" w:styleId="WW8Num2z8">
    <w:name w:val="WW8Num2z8"/>
    <w:rsid w:val="00AD7268"/>
  </w:style>
  <w:style w:type="character" w:customStyle="1" w:styleId="5f0">
    <w:name w:val="Основной шрифт абзаца5"/>
    <w:rsid w:val="00AD7268"/>
  </w:style>
  <w:style w:type="character" w:customStyle="1" w:styleId="4f6">
    <w:name w:val="Основной шрифт абзаца4"/>
    <w:rsid w:val="00AD7268"/>
  </w:style>
  <w:style w:type="character" w:customStyle="1" w:styleId="3ff0">
    <w:name w:val="Основной шрифт абзаца3"/>
    <w:rsid w:val="00AD7268"/>
  </w:style>
  <w:style w:type="character" w:customStyle="1" w:styleId="2ff5">
    <w:name w:val="Основной шрифт абзаца2"/>
    <w:rsid w:val="00AD7268"/>
  </w:style>
  <w:style w:type="character" w:customStyle="1" w:styleId="WW8Num3z0">
    <w:name w:val="WW8Num3z0"/>
    <w:rsid w:val="00AD7268"/>
    <w:rPr>
      <w:rFonts w:cs="Times New Roman"/>
    </w:rPr>
  </w:style>
  <w:style w:type="character" w:customStyle="1" w:styleId="WW8Num4z0">
    <w:name w:val="WW8Num4z0"/>
    <w:rsid w:val="00AD7268"/>
    <w:rPr>
      <w:rFonts w:cs="Times New Roman"/>
    </w:rPr>
  </w:style>
  <w:style w:type="character" w:customStyle="1" w:styleId="WW8Num5z0">
    <w:name w:val="WW8Num5z0"/>
    <w:rsid w:val="00AD7268"/>
    <w:rPr>
      <w:rFonts w:ascii="Symbol" w:hAnsi="Symbol" w:cs="Symbol"/>
    </w:rPr>
  </w:style>
  <w:style w:type="character" w:customStyle="1" w:styleId="WW8Num6z0">
    <w:name w:val="WW8Num6z0"/>
    <w:rsid w:val="00AD7268"/>
    <w:rPr>
      <w:rFonts w:ascii="Symbol" w:hAnsi="Symbol" w:cs="Symbol"/>
    </w:rPr>
  </w:style>
  <w:style w:type="character" w:customStyle="1" w:styleId="WW8Num7z0">
    <w:name w:val="WW8Num7z0"/>
    <w:rsid w:val="00AD7268"/>
    <w:rPr>
      <w:rFonts w:ascii="Symbol" w:hAnsi="Symbol" w:cs="Symbol"/>
    </w:rPr>
  </w:style>
  <w:style w:type="character" w:customStyle="1" w:styleId="WW8Num8z0">
    <w:name w:val="WW8Num8z0"/>
    <w:rsid w:val="00AD7268"/>
    <w:rPr>
      <w:rFonts w:ascii="Symbol" w:hAnsi="Symbol" w:cs="Symbol"/>
    </w:rPr>
  </w:style>
  <w:style w:type="character" w:customStyle="1" w:styleId="WW8Num9z0">
    <w:name w:val="WW8Num9z0"/>
    <w:rsid w:val="00AD7268"/>
    <w:rPr>
      <w:rFonts w:cs="Times New Roman"/>
    </w:rPr>
  </w:style>
  <w:style w:type="character" w:customStyle="1" w:styleId="WW8Num10z0">
    <w:name w:val="WW8Num10z0"/>
    <w:rsid w:val="00AD7268"/>
    <w:rPr>
      <w:rFonts w:ascii="Symbol" w:hAnsi="Symbol" w:cs="Symbol"/>
    </w:rPr>
  </w:style>
  <w:style w:type="character" w:customStyle="1" w:styleId="WW8Num11z0">
    <w:name w:val="WW8Num11z0"/>
    <w:rsid w:val="00AD7268"/>
    <w:rPr>
      <w:rFonts w:cs="Times New Roman"/>
    </w:rPr>
  </w:style>
  <w:style w:type="character" w:customStyle="1" w:styleId="WW8Num12z0">
    <w:name w:val="WW8Num12z0"/>
    <w:rsid w:val="00AD7268"/>
    <w:rPr>
      <w:rFonts w:cs="Times New Roman"/>
    </w:rPr>
  </w:style>
  <w:style w:type="character" w:customStyle="1" w:styleId="WW8Num13z0">
    <w:name w:val="WW8Num13z0"/>
    <w:rsid w:val="00AD7268"/>
    <w:rPr>
      <w:rFonts w:cs="Times New Roman"/>
    </w:rPr>
  </w:style>
  <w:style w:type="character" w:customStyle="1" w:styleId="WW8Num14z0">
    <w:name w:val="WW8Num14z0"/>
    <w:rsid w:val="00AD7268"/>
    <w:rPr>
      <w:rFonts w:cs="Times New Roman"/>
    </w:rPr>
  </w:style>
  <w:style w:type="character" w:customStyle="1" w:styleId="WW8Num15z0">
    <w:name w:val="WW8Num15z0"/>
    <w:rsid w:val="00AD7268"/>
    <w:rPr>
      <w:rFonts w:ascii="Symbol" w:hAnsi="Symbol" w:cs="Symbol"/>
      <w:sz w:val="20"/>
    </w:rPr>
  </w:style>
  <w:style w:type="character" w:customStyle="1" w:styleId="WW8Num15z1">
    <w:name w:val="WW8Num15z1"/>
    <w:rsid w:val="00AD7268"/>
    <w:rPr>
      <w:rFonts w:ascii="Courier New" w:hAnsi="Courier New" w:cs="Courier New"/>
      <w:sz w:val="20"/>
    </w:rPr>
  </w:style>
  <w:style w:type="character" w:customStyle="1" w:styleId="WW8Num15z2">
    <w:name w:val="WW8Num15z2"/>
    <w:rsid w:val="00AD7268"/>
    <w:rPr>
      <w:rFonts w:ascii="Wingdings" w:hAnsi="Wingdings" w:cs="Wingdings"/>
      <w:sz w:val="20"/>
    </w:rPr>
  </w:style>
  <w:style w:type="character" w:customStyle="1" w:styleId="WW8Num16z0">
    <w:name w:val="WW8Num16z0"/>
    <w:rsid w:val="00AD7268"/>
    <w:rPr>
      <w:rFonts w:cs="Times New Roman"/>
    </w:rPr>
  </w:style>
  <w:style w:type="character" w:customStyle="1" w:styleId="WW8Num17z0">
    <w:name w:val="WW8Num17z0"/>
    <w:rsid w:val="00AD7268"/>
    <w:rPr>
      <w:rFonts w:cs="Times New Roman"/>
    </w:rPr>
  </w:style>
  <w:style w:type="character" w:customStyle="1" w:styleId="WW8Num18z0">
    <w:name w:val="WW8Num18z0"/>
    <w:rsid w:val="00AD7268"/>
    <w:rPr>
      <w:rFonts w:cs="Times New Roman"/>
    </w:rPr>
  </w:style>
  <w:style w:type="character" w:customStyle="1" w:styleId="WW8Num19z0">
    <w:name w:val="WW8Num19z0"/>
    <w:rsid w:val="00AD7268"/>
    <w:rPr>
      <w:rFonts w:cs="Times New Roman"/>
    </w:rPr>
  </w:style>
  <w:style w:type="character" w:customStyle="1" w:styleId="WW8Num20z0">
    <w:name w:val="WW8Num20z0"/>
    <w:rsid w:val="00AD7268"/>
    <w:rPr>
      <w:rFonts w:cs="Times New Roman"/>
    </w:rPr>
  </w:style>
  <w:style w:type="character" w:customStyle="1" w:styleId="WW8Num21z0">
    <w:name w:val="WW8Num21z0"/>
    <w:rsid w:val="00AD7268"/>
    <w:rPr>
      <w:rFonts w:cs="Times New Roman"/>
    </w:rPr>
  </w:style>
  <w:style w:type="character" w:customStyle="1" w:styleId="WW8Num22z0">
    <w:name w:val="WW8Num22z0"/>
    <w:rsid w:val="00AD7268"/>
    <w:rPr>
      <w:rFonts w:cs="Times New Roman"/>
    </w:rPr>
  </w:style>
  <w:style w:type="character" w:customStyle="1" w:styleId="WW8Num23z0">
    <w:name w:val="WW8Num23z0"/>
    <w:rsid w:val="00AD7268"/>
    <w:rPr>
      <w:rFonts w:ascii="Symbol" w:hAnsi="Symbol" w:cs="Symbol"/>
      <w:sz w:val="20"/>
    </w:rPr>
  </w:style>
  <w:style w:type="character" w:customStyle="1" w:styleId="WW8Num23z1">
    <w:name w:val="WW8Num23z1"/>
    <w:rsid w:val="00AD7268"/>
    <w:rPr>
      <w:rFonts w:ascii="Courier New" w:hAnsi="Courier New" w:cs="Courier New"/>
      <w:sz w:val="20"/>
    </w:rPr>
  </w:style>
  <w:style w:type="character" w:customStyle="1" w:styleId="WW8Num23z2">
    <w:name w:val="WW8Num23z2"/>
    <w:rsid w:val="00AD7268"/>
    <w:rPr>
      <w:rFonts w:ascii="Wingdings" w:hAnsi="Wingdings" w:cs="Wingdings"/>
      <w:sz w:val="20"/>
    </w:rPr>
  </w:style>
  <w:style w:type="character" w:customStyle="1" w:styleId="WW8Num24z0">
    <w:name w:val="WW8Num24z0"/>
    <w:rsid w:val="00AD7268"/>
    <w:rPr>
      <w:rFonts w:cs="Times New Roman"/>
    </w:rPr>
  </w:style>
  <w:style w:type="character" w:customStyle="1" w:styleId="WW8Num25z0">
    <w:name w:val="WW8Num25z0"/>
    <w:rsid w:val="00AD7268"/>
    <w:rPr>
      <w:rFonts w:cs="Times New Roman"/>
    </w:rPr>
  </w:style>
  <w:style w:type="character" w:customStyle="1" w:styleId="WW8Num26z0">
    <w:name w:val="WW8Num26z0"/>
    <w:rsid w:val="00AD7268"/>
    <w:rPr>
      <w:rFonts w:cs="Times New Roman"/>
    </w:rPr>
  </w:style>
  <w:style w:type="character" w:customStyle="1" w:styleId="H2">
    <w:name w:val="H2 Знак Знак"/>
    <w:rsid w:val="00AD7268"/>
    <w:rPr>
      <w:rFonts w:ascii="Arial" w:hAnsi="Arial" w:cs="Arial"/>
      <w:color w:val="285360"/>
      <w:sz w:val="21"/>
      <w:szCs w:val="21"/>
    </w:rPr>
  </w:style>
  <w:style w:type="character" w:customStyle="1" w:styleId="89">
    <w:name w:val="Знак Знак8"/>
    <w:rsid w:val="00AD7268"/>
    <w:rPr>
      <w:rFonts w:ascii="Cambria" w:hAnsi="Cambria" w:cs="Times New Roman"/>
      <w:b/>
      <w:bCs/>
      <w:color w:val="4F81BD"/>
    </w:rPr>
  </w:style>
  <w:style w:type="character" w:customStyle="1" w:styleId="79">
    <w:name w:val="Знак Знак7"/>
    <w:rsid w:val="00AD7268"/>
    <w:rPr>
      <w:rFonts w:ascii="Cambria" w:hAnsi="Cambria" w:cs="Times New Roman"/>
      <w:b/>
      <w:bCs/>
      <w:i/>
      <w:iCs/>
      <w:color w:val="4F81BD"/>
    </w:rPr>
  </w:style>
  <w:style w:type="character" w:customStyle="1" w:styleId="5f1">
    <w:name w:val="Знак Знак5"/>
    <w:rsid w:val="00AD7268"/>
    <w:rPr>
      <w:rFonts w:ascii="Arial Narrow" w:hAnsi="Arial Narrow" w:cs="Times New Roman"/>
      <w:b/>
      <w:bCs/>
      <w:sz w:val="26"/>
    </w:rPr>
  </w:style>
  <w:style w:type="character" w:customStyle="1" w:styleId="4f7">
    <w:name w:val="Знак Знак4"/>
    <w:rsid w:val="00AD7268"/>
    <w:rPr>
      <w:rFonts w:ascii="Arial Narrow" w:hAnsi="Arial Narrow" w:cs="Times New Roman"/>
      <w:b/>
      <w:sz w:val="24"/>
      <w:szCs w:val="24"/>
    </w:rPr>
  </w:style>
  <w:style w:type="character" w:customStyle="1" w:styleId="3ff1">
    <w:name w:val="Знак Знак3"/>
    <w:rsid w:val="00AD7268"/>
    <w:rPr>
      <w:rFonts w:ascii="Arial Narrow" w:hAnsi="Arial Narrow" w:cs="Times New Roman"/>
      <w:b/>
      <w:iCs/>
      <w:sz w:val="24"/>
      <w:szCs w:val="24"/>
    </w:rPr>
  </w:style>
  <w:style w:type="character" w:customStyle="1" w:styleId="FontStyle26">
    <w:name w:val="Font Style26"/>
    <w:rsid w:val="00AD7268"/>
    <w:rPr>
      <w:rFonts w:ascii="Times New Roman" w:hAnsi="Times New Roman" w:cs="Times New Roman"/>
      <w:sz w:val="20"/>
    </w:rPr>
  </w:style>
  <w:style w:type="character" w:customStyle="1" w:styleId="fts-hit">
    <w:name w:val="fts-hit"/>
    <w:rsid w:val="00AD7268"/>
    <w:rPr>
      <w:rFonts w:cs="Times New Roman"/>
    </w:rPr>
  </w:style>
  <w:style w:type="character" w:customStyle="1" w:styleId="price">
    <w:name w:val="price"/>
    <w:rsid w:val="00AD7268"/>
  </w:style>
  <w:style w:type="character" w:customStyle="1" w:styleId="currency">
    <w:name w:val="currency"/>
    <w:rsid w:val="00AD7268"/>
  </w:style>
  <w:style w:type="character" w:customStyle="1" w:styleId="size4">
    <w:name w:val="size4"/>
    <w:rsid w:val="00AD7268"/>
    <w:rPr>
      <w:rFonts w:ascii="Arial" w:hAnsi="Arial" w:cs="Arial"/>
      <w:b/>
      <w:bCs/>
      <w:color w:val="FF4500"/>
      <w:sz w:val="30"/>
      <w:szCs w:val="30"/>
    </w:rPr>
  </w:style>
  <w:style w:type="character" w:customStyle="1" w:styleId="titlebrand-font2">
    <w:name w:val="title brand-font2"/>
    <w:rsid w:val="00AD7268"/>
  </w:style>
  <w:style w:type="character" w:customStyle="1" w:styleId="item-draftshow">
    <w:name w:val="item-draft_show"/>
    <w:rsid w:val="00AD7268"/>
  </w:style>
  <w:style w:type="character" w:customStyle="1" w:styleId="affffffa">
    <w:name w:val="Цветовое выделение"/>
    <w:rsid w:val="00AD7268"/>
    <w:rPr>
      <w:b/>
      <w:color w:val="000080"/>
    </w:rPr>
  </w:style>
  <w:style w:type="paragraph" w:styleId="affffffb">
    <w:name w:val="caption"/>
    <w:basedOn w:val="a4"/>
    <w:uiPriority w:val="35"/>
    <w:qFormat/>
    <w:rsid w:val="00AD7268"/>
    <w:pPr>
      <w:suppressLineNumbers/>
      <w:suppressAutoHyphens/>
      <w:spacing w:before="120" w:after="120"/>
    </w:pPr>
    <w:rPr>
      <w:rFonts w:ascii="Calibri" w:hAnsi="Calibri" w:cs="Mangal"/>
      <w:i/>
      <w:iCs/>
      <w:sz w:val="24"/>
      <w:szCs w:val="24"/>
      <w:lang w:val="ru-RU" w:eastAsia="zh-CN"/>
    </w:rPr>
  </w:style>
  <w:style w:type="paragraph" w:customStyle="1" w:styleId="5f2">
    <w:name w:val="Указатель5"/>
    <w:basedOn w:val="a4"/>
    <w:rsid w:val="00AD7268"/>
    <w:pPr>
      <w:suppressLineNumbers/>
      <w:suppressAutoHyphens/>
    </w:pPr>
    <w:rPr>
      <w:rFonts w:ascii="Calibri" w:hAnsi="Calibri" w:cs="Mangal"/>
      <w:sz w:val="22"/>
      <w:szCs w:val="22"/>
      <w:lang w:val="ru-RU" w:eastAsia="zh-CN"/>
    </w:rPr>
  </w:style>
  <w:style w:type="paragraph" w:customStyle="1" w:styleId="4f8">
    <w:name w:val="Название объекта4"/>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4f9">
    <w:name w:val="Указатель4"/>
    <w:basedOn w:val="a4"/>
    <w:rsid w:val="00AD7268"/>
    <w:pPr>
      <w:suppressLineNumbers/>
      <w:suppressAutoHyphens/>
    </w:pPr>
    <w:rPr>
      <w:rFonts w:ascii="Calibri" w:hAnsi="Calibri" w:cs="Mangal"/>
      <w:sz w:val="22"/>
      <w:szCs w:val="22"/>
      <w:lang w:val="ru-RU" w:eastAsia="zh-CN"/>
    </w:rPr>
  </w:style>
  <w:style w:type="paragraph" w:customStyle="1" w:styleId="3ff2">
    <w:name w:val="Название объекта3"/>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3ff3">
    <w:name w:val="Указатель3"/>
    <w:basedOn w:val="a4"/>
    <w:rsid w:val="00AD7268"/>
    <w:pPr>
      <w:suppressLineNumbers/>
      <w:suppressAutoHyphens/>
    </w:pPr>
    <w:rPr>
      <w:rFonts w:ascii="Calibri" w:hAnsi="Calibri" w:cs="Mangal"/>
      <w:sz w:val="22"/>
      <w:szCs w:val="22"/>
      <w:lang w:val="ru-RU" w:eastAsia="zh-CN"/>
    </w:rPr>
  </w:style>
  <w:style w:type="paragraph" w:customStyle="1" w:styleId="2ff6">
    <w:name w:val="Название объекта2"/>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2ff7">
    <w:name w:val="Указатель2"/>
    <w:basedOn w:val="a4"/>
    <w:rsid w:val="00AD7268"/>
    <w:pPr>
      <w:suppressLineNumbers/>
      <w:suppressAutoHyphens/>
    </w:pPr>
    <w:rPr>
      <w:rFonts w:ascii="Calibri" w:hAnsi="Calibri" w:cs="Mangal"/>
      <w:sz w:val="22"/>
      <w:szCs w:val="22"/>
      <w:lang w:val="ru-RU" w:eastAsia="zh-CN"/>
    </w:rPr>
  </w:style>
  <w:style w:type="paragraph" w:customStyle="1" w:styleId="1ff9">
    <w:name w:val="Название объекта1"/>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1ffa">
    <w:name w:val="Указатель1"/>
    <w:basedOn w:val="a4"/>
    <w:rsid w:val="00AD7268"/>
    <w:pPr>
      <w:suppressLineNumbers/>
      <w:suppressAutoHyphens/>
    </w:pPr>
    <w:rPr>
      <w:rFonts w:ascii="Calibri" w:hAnsi="Calibri" w:cs="Mangal"/>
      <w:sz w:val="22"/>
      <w:szCs w:val="22"/>
      <w:lang w:val="ru-RU" w:eastAsia="zh-CN"/>
    </w:rPr>
  </w:style>
  <w:style w:type="paragraph" w:customStyle="1" w:styleId="LO-Normal">
    <w:name w:val="LO-Normal"/>
    <w:rsid w:val="00AD7268"/>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rsid w:val="00AD7268"/>
    <w:rPr>
      <w:rFonts w:cs="Times New Roman"/>
      <w:color w:val="auto"/>
    </w:rPr>
  </w:style>
  <w:style w:type="paragraph" w:customStyle="1" w:styleId="Tabelle8pt">
    <w:name w:val="Tabelle 8pt"/>
    <w:basedOn w:val="LO-Normal"/>
    <w:next w:val="LO-Normal"/>
    <w:rsid w:val="00AD7268"/>
    <w:rPr>
      <w:rFonts w:cs="Times New Roman"/>
      <w:color w:val="auto"/>
    </w:rPr>
  </w:style>
  <w:style w:type="paragraph" w:customStyle="1" w:styleId="Tabelle9pt">
    <w:name w:val="Tabelle 9pt"/>
    <w:basedOn w:val="LO-Normal"/>
    <w:next w:val="LO-Normal"/>
    <w:rsid w:val="00AD7268"/>
    <w:rPr>
      <w:rFonts w:cs="Times New Roman"/>
      <w:color w:val="auto"/>
    </w:rPr>
  </w:style>
  <w:style w:type="paragraph" w:customStyle="1" w:styleId="Tab8ptEinzug">
    <w:name w:val="Tab 8pt Einzug"/>
    <w:basedOn w:val="LO-Normal"/>
    <w:next w:val="LO-Normal"/>
    <w:rsid w:val="00AD7268"/>
    <w:rPr>
      <w:rFonts w:cs="Times New Roman"/>
      <w:color w:val="auto"/>
    </w:rPr>
  </w:style>
  <w:style w:type="paragraph" w:customStyle="1" w:styleId="Printedin">
    <w:name w:val="Printed in"/>
    <w:basedOn w:val="LO-Normal"/>
    <w:next w:val="LO-Normal"/>
    <w:rsid w:val="00AD7268"/>
    <w:rPr>
      <w:rFonts w:cs="Times New Roman"/>
      <w:color w:val="auto"/>
    </w:rPr>
  </w:style>
  <w:style w:type="paragraph" w:customStyle="1" w:styleId="Titel9ptfett">
    <w:name w:val="Titel 9pt fett"/>
    <w:basedOn w:val="LO-Normal"/>
    <w:next w:val="LO-Normal"/>
    <w:rsid w:val="00AD7268"/>
    <w:rPr>
      <w:rFonts w:cs="Times New Roman"/>
      <w:color w:val="auto"/>
    </w:rPr>
  </w:style>
  <w:style w:type="paragraph" w:customStyle="1" w:styleId="rtejustify">
    <w:name w:val="rtejustify"/>
    <w:basedOn w:val="a4"/>
    <w:rsid w:val="00AD7268"/>
    <w:pPr>
      <w:suppressAutoHyphens/>
      <w:jc w:val="both"/>
      <w:textAlignment w:val="baseline"/>
    </w:pPr>
    <w:rPr>
      <w:sz w:val="24"/>
      <w:szCs w:val="24"/>
      <w:lang w:val="ru-RU" w:eastAsia="zh-CN"/>
    </w:rPr>
  </w:style>
  <w:style w:type="paragraph" w:customStyle="1" w:styleId="rtecenter">
    <w:name w:val="rtecenter"/>
    <w:basedOn w:val="a4"/>
    <w:rsid w:val="00AD7268"/>
    <w:pPr>
      <w:suppressAutoHyphens/>
      <w:jc w:val="center"/>
      <w:textAlignment w:val="baseline"/>
    </w:pPr>
    <w:rPr>
      <w:sz w:val="24"/>
      <w:szCs w:val="24"/>
      <w:lang w:val="ru-RU" w:eastAsia="zh-CN"/>
    </w:rPr>
  </w:style>
  <w:style w:type="paragraph" w:styleId="HTML">
    <w:name w:val="HTML Address"/>
    <w:basedOn w:val="a4"/>
    <w:link w:val="HTML0"/>
    <w:rsid w:val="00AD7268"/>
    <w:pPr>
      <w:suppressAutoHyphens/>
    </w:pPr>
    <w:rPr>
      <w:i/>
      <w:iCs/>
      <w:sz w:val="24"/>
      <w:szCs w:val="24"/>
      <w:lang w:eastAsia="zh-CN"/>
    </w:rPr>
  </w:style>
  <w:style w:type="character" w:customStyle="1" w:styleId="HTML0">
    <w:name w:val="Адрес HTML Знак"/>
    <w:link w:val="HTML"/>
    <w:rsid w:val="00AD7268"/>
    <w:rPr>
      <w:i/>
      <w:iCs/>
      <w:sz w:val="24"/>
      <w:szCs w:val="24"/>
      <w:lang w:eastAsia="zh-CN"/>
    </w:rPr>
  </w:style>
  <w:style w:type="character" w:customStyle="1" w:styleId="-">
    <w:name w:val="Интернет-ссылка"/>
    <w:uiPriority w:val="99"/>
    <w:rsid w:val="00AD7268"/>
    <w:rPr>
      <w:color w:val="0000FF"/>
      <w:u w:val="single"/>
    </w:rPr>
  </w:style>
  <w:style w:type="paragraph" w:customStyle="1" w:styleId="TableHeading">
    <w:name w:val="Table Heading"/>
    <w:basedOn w:val="a4"/>
    <w:rsid w:val="00AD7268"/>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280">
    <w:name w:val="Нет списка28"/>
    <w:next w:val="a7"/>
    <w:uiPriority w:val="99"/>
    <w:semiHidden/>
    <w:unhideWhenUsed/>
    <w:rsid w:val="00AD7268"/>
  </w:style>
  <w:style w:type="table" w:customStyle="1" w:styleId="201">
    <w:name w:val="Сетка таблицы20"/>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7"/>
    <w:uiPriority w:val="99"/>
    <w:semiHidden/>
    <w:unhideWhenUsed/>
    <w:rsid w:val="00AD7268"/>
  </w:style>
  <w:style w:type="table" w:customStyle="1" w:styleId="271">
    <w:name w:val="Сетка таблицы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7"/>
    <w:uiPriority w:val="99"/>
    <w:semiHidden/>
    <w:unhideWhenUsed/>
    <w:rsid w:val="00AD7268"/>
  </w:style>
  <w:style w:type="numbering" w:customStyle="1" w:styleId="2100">
    <w:name w:val="Нет списка210"/>
    <w:next w:val="a7"/>
    <w:semiHidden/>
    <w:unhideWhenUsed/>
    <w:rsid w:val="00AD7268"/>
  </w:style>
  <w:style w:type="numbering" w:customStyle="1" w:styleId="360">
    <w:name w:val="Нет списка36"/>
    <w:next w:val="a7"/>
    <w:semiHidden/>
    <w:unhideWhenUsed/>
    <w:rsid w:val="00AD7268"/>
  </w:style>
  <w:style w:type="table" w:customStyle="1" w:styleId="1101">
    <w:name w:val="Сетка таблицы1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AD7268"/>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7"/>
    <w:uiPriority w:val="99"/>
    <w:semiHidden/>
    <w:unhideWhenUsed/>
    <w:rsid w:val="00AD7268"/>
  </w:style>
  <w:style w:type="numbering" w:customStyle="1" w:styleId="1180">
    <w:name w:val="Нет списка118"/>
    <w:next w:val="a7"/>
    <w:semiHidden/>
    <w:rsid w:val="00AD7268"/>
  </w:style>
  <w:style w:type="table" w:customStyle="1" w:styleId="1161">
    <w:name w:val="Сетка таблицы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7"/>
    <w:uiPriority w:val="99"/>
    <w:semiHidden/>
    <w:unhideWhenUsed/>
    <w:rsid w:val="00AD7268"/>
  </w:style>
  <w:style w:type="numbering" w:customStyle="1" w:styleId="126">
    <w:name w:val="Нет списка126"/>
    <w:next w:val="a7"/>
    <w:semiHidden/>
    <w:rsid w:val="00AD7268"/>
  </w:style>
  <w:style w:type="table" w:customStyle="1" w:styleId="361">
    <w:name w:val="Сетка таблицы3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7">
    <w:name w:val="Знак2 Знак Знак Знак Знак Знак Знак1"/>
    <w:basedOn w:val="a4"/>
    <w:rsid w:val="00AD7268"/>
    <w:pPr>
      <w:spacing w:after="160" w:line="240" w:lineRule="exact"/>
    </w:pPr>
    <w:rPr>
      <w:rFonts w:ascii="Verdana" w:eastAsia="Arial Unicode MS" w:hAnsi="Verdana"/>
      <w:sz w:val="24"/>
      <w:szCs w:val="24"/>
      <w:lang w:eastAsia="en-US"/>
    </w:rPr>
  </w:style>
  <w:style w:type="paragraph" w:customStyle="1" w:styleId="1ffb">
    <w:name w:val="Знак Знак Знак Знак Знак Знак1"/>
    <w:basedOn w:val="a4"/>
    <w:rsid w:val="00AD7268"/>
    <w:pPr>
      <w:spacing w:after="160" w:line="240" w:lineRule="exact"/>
    </w:pPr>
    <w:rPr>
      <w:rFonts w:ascii="Verdana" w:eastAsia="Arial Unicode MS" w:hAnsi="Verdana" w:cs="Verdana"/>
      <w:sz w:val="24"/>
      <w:szCs w:val="24"/>
      <w:lang w:eastAsia="en-US"/>
    </w:rPr>
  </w:style>
  <w:style w:type="paragraph" w:customStyle="1" w:styleId="1ffc">
    <w:name w:val="Знак1"/>
    <w:basedOn w:val="a4"/>
    <w:rsid w:val="00AD7268"/>
    <w:pPr>
      <w:spacing w:after="160" w:line="240" w:lineRule="exact"/>
    </w:pPr>
    <w:rPr>
      <w:rFonts w:ascii="Verdana" w:eastAsia="Arial Unicode MS" w:hAnsi="Verdana"/>
      <w:sz w:val="24"/>
      <w:szCs w:val="24"/>
      <w:lang w:eastAsia="en-US"/>
    </w:rPr>
  </w:style>
  <w:style w:type="paragraph" w:customStyle="1" w:styleId="1114">
    <w:name w:val="Знак Знак111"/>
    <w:basedOn w:val="a4"/>
    <w:rsid w:val="00AD7268"/>
    <w:pPr>
      <w:spacing w:after="160" w:line="240" w:lineRule="exact"/>
    </w:pPr>
    <w:rPr>
      <w:rFonts w:ascii="Verdana" w:eastAsia="Arial Unicode MS" w:hAnsi="Verdana"/>
      <w:sz w:val="24"/>
      <w:szCs w:val="24"/>
      <w:lang w:eastAsia="en-US"/>
    </w:rPr>
  </w:style>
  <w:style w:type="character" w:customStyle="1" w:styleId="Absatz-Standardschriftart">
    <w:name w:val="Absatz-Standardschriftart"/>
    <w:rsid w:val="00AD7268"/>
  </w:style>
  <w:style w:type="character" w:customStyle="1" w:styleId="WW-Absatz-Standardschriftart">
    <w:name w:val="WW-Absatz-Standardschriftart"/>
    <w:rsid w:val="00AD7268"/>
  </w:style>
  <w:style w:type="character" w:customStyle="1" w:styleId="WW-Absatz-Standardschriftart1">
    <w:name w:val="WW-Absatz-Standardschriftart1"/>
    <w:rsid w:val="00AD7268"/>
  </w:style>
  <w:style w:type="character" w:customStyle="1" w:styleId="WW-Absatz-Standardschriftart11">
    <w:name w:val="WW-Absatz-Standardschriftart11"/>
    <w:rsid w:val="00AD7268"/>
  </w:style>
  <w:style w:type="character" w:customStyle="1" w:styleId="WW-Absatz-Standardschriftart111">
    <w:name w:val="WW-Absatz-Standardschriftart111"/>
    <w:rsid w:val="00AD7268"/>
  </w:style>
  <w:style w:type="character" w:customStyle="1" w:styleId="WW-Absatz-Standardschriftart1111">
    <w:name w:val="WW-Absatz-Standardschriftart1111"/>
    <w:rsid w:val="00AD7268"/>
  </w:style>
  <w:style w:type="character" w:customStyle="1" w:styleId="WW-Absatz-Standardschriftart11111">
    <w:name w:val="WW-Absatz-Standardschriftart11111"/>
    <w:rsid w:val="00AD7268"/>
  </w:style>
  <w:style w:type="character" w:customStyle="1" w:styleId="WW-Absatz-Standardschriftart111111">
    <w:name w:val="WW-Absatz-Standardschriftart111111"/>
    <w:rsid w:val="00AD7268"/>
  </w:style>
  <w:style w:type="character" w:customStyle="1" w:styleId="WW-Absatz-Standardschriftart1111111">
    <w:name w:val="WW-Absatz-Standardschriftart1111111"/>
    <w:rsid w:val="00AD7268"/>
  </w:style>
  <w:style w:type="character" w:customStyle="1" w:styleId="WW-Absatz-Standardschriftart11111111">
    <w:name w:val="WW-Absatz-Standardschriftart11111111"/>
    <w:rsid w:val="00AD7268"/>
  </w:style>
  <w:style w:type="character" w:customStyle="1" w:styleId="WW-Absatz-Standardschriftart111111111">
    <w:name w:val="WW-Absatz-Standardschriftart111111111"/>
    <w:rsid w:val="00AD7268"/>
  </w:style>
  <w:style w:type="character" w:customStyle="1" w:styleId="WW-Absatz-Standardschriftart1111111111">
    <w:name w:val="WW-Absatz-Standardschriftart1111111111"/>
    <w:rsid w:val="00AD7268"/>
  </w:style>
  <w:style w:type="character" w:customStyle="1" w:styleId="WW-Absatz-Standardschriftart11111111111">
    <w:name w:val="WW-Absatz-Standardschriftart11111111111"/>
    <w:rsid w:val="00AD7268"/>
  </w:style>
  <w:style w:type="character" w:customStyle="1" w:styleId="WW8Num5z1">
    <w:name w:val="WW8Num5z1"/>
    <w:rsid w:val="00AD7268"/>
    <w:rPr>
      <w:b/>
    </w:rPr>
  </w:style>
  <w:style w:type="paragraph" w:customStyle="1" w:styleId="2ff8">
    <w:name w:val="Название2"/>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d">
    <w:name w:val="Название1"/>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e">
    <w:name w:val="Текст выноски1"/>
    <w:rsid w:val="00AD7268"/>
    <w:pPr>
      <w:widowControl w:val="0"/>
      <w:suppressAutoHyphens/>
      <w:spacing w:line="100" w:lineRule="atLeast"/>
    </w:pPr>
    <w:rPr>
      <w:rFonts w:ascii="Tahoma" w:eastAsia="Lucida Sans Unicode" w:hAnsi="Tahoma" w:cs="Tahoma"/>
      <w:kern w:val="1"/>
      <w:sz w:val="16"/>
      <w:szCs w:val="16"/>
      <w:lang w:eastAsia="ar-SA"/>
    </w:rPr>
  </w:style>
  <w:style w:type="character" w:customStyle="1" w:styleId="affffffc">
    <w:name w:val="Символ нумерации"/>
    <w:rsid w:val="00AD7268"/>
  </w:style>
  <w:style w:type="character" w:customStyle="1" w:styleId="wmi-callto">
    <w:name w:val="wmi-callto"/>
    <w:rsid w:val="00AD7268"/>
  </w:style>
  <w:style w:type="character" w:customStyle="1" w:styleId="WW-Absatz-Standardschriftart111111111111">
    <w:name w:val="WW-Absatz-Standardschriftart111111111111"/>
    <w:rsid w:val="00AD7268"/>
  </w:style>
  <w:style w:type="character" w:customStyle="1" w:styleId="WW-Absatz-Standardschriftart1111111111111">
    <w:name w:val="WW-Absatz-Standardschriftart1111111111111"/>
    <w:rsid w:val="00AD7268"/>
  </w:style>
  <w:style w:type="character" w:customStyle="1" w:styleId="WW-Absatz-Standardschriftart11111111111111">
    <w:name w:val="WW-Absatz-Standardschriftart11111111111111"/>
    <w:rsid w:val="00AD7268"/>
  </w:style>
  <w:style w:type="character" w:customStyle="1" w:styleId="WW-Absatz-Standardschriftart111111111111111">
    <w:name w:val="WW-Absatz-Standardschriftart111111111111111"/>
    <w:rsid w:val="00AD7268"/>
  </w:style>
  <w:style w:type="character" w:customStyle="1" w:styleId="WW-Absatz-Standardschriftart1111111111111111">
    <w:name w:val="WW-Absatz-Standardschriftart1111111111111111"/>
    <w:rsid w:val="00AD7268"/>
  </w:style>
  <w:style w:type="character" w:customStyle="1" w:styleId="WW-Absatz-Standardschriftart11111111111111111">
    <w:name w:val="WW-Absatz-Standardschriftart11111111111111111"/>
    <w:rsid w:val="00AD7268"/>
  </w:style>
  <w:style w:type="character" w:customStyle="1" w:styleId="WW-Absatz-Standardschriftart111111111111111111">
    <w:name w:val="WW-Absatz-Standardschriftart111111111111111111"/>
    <w:rsid w:val="00AD7268"/>
  </w:style>
  <w:style w:type="character" w:customStyle="1" w:styleId="WW-Absatz-Standardschriftart1111111111111111111">
    <w:name w:val="WW-Absatz-Standardschriftart1111111111111111111"/>
    <w:rsid w:val="00AD7268"/>
  </w:style>
  <w:style w:type="character" w:customStyle="1" w:styleId="WW-Absatz-Standardschriftart11111111111111111111">
    <w:name w:val="WW-Absatz-Standardschriftart11111111111111111111"/>
    <w:rsid w:val="00AD7268"/>
  </w:style>
  <w:style w:type="paragraph" w:customStyle="1" w:styleId="318">
    <w:name w:val="Основной текст с отступом 31"/>
    <w:basedOn w:val="a4"/>
    <w:rsid w:val="00AD7268"/>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d">
    <w:name w:val="Содержимое врезки"/>
    <w:basedOn w:val="ae"/>
    <w:rsid w:val="00AD7268"/>
    <w:pPr>
      <w:suppressAutoHyphens/>
      <w:spacing w:line="276" w:lineRule="auto"/>
    </w:pPr>
    <w:rPr>
      <w:rFonts w:ascii="Calibri" w:eastAsia="Lucida Sans Unicode" w:hAnsi="Calibri" w:cs="font296"/>
      <w:kern w:val="1"/>
      <w:sz w:val="22"/>
      <w:szCs w:val="22"/>
      <w:lang w:val="ru-RU" w:eastAsia="ar-SA"/>
    </w:rPr>
  </w:style>
  <w:style w:type="paragraph" w:customStyle="1" w:styleId="2ff9">
    <w:name w:val="Текст выноски2"/>
    <w:rsid w:val="00AD7268"/>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7"/>
    <w:uiPriority w:val="99"/>
    <w:semiHidden/>
    <w:unhideWhenUsed/>
    <w:rsid w:val="00AD7268"/>
  </w:style>
  <w:style w:type="table" w:customStyle="1" w:styleId="513">
    <w:name w:val="Сетка таблицы5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7"/>
    <w:uiPriority w:val="99"/>
    <w:semiHidden/>
    <w:unhideWhenUsed/>
    <w:rsid w:val="00AD7268"/>
  </w:style>
  <w:style w:type="numbering" w:customStyle="1" w:styleId="370">
    <w:name w:val="Нет списка37"/>
    <w:next w:val="a7"/>
    <w:uiPriority w:val="99"/>
    <w:semiHidden/>
    <w:unhideWhenUsed/>
    <w:rsid w:val="00AD7268"/>
  </w:style>
  <w:style w:type="table" w:customStyle="1" w:styleId="371">
    <w:name w:val="Сетка таблицы37"/>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4"/>
    <w:uiPriority w:val="99"/>
    <w:rsid w:val="00AD7268"/>
    <w:pPr>
      <w:spacing w:before="100" w:beforeAutospacing="1" w:after="100" w:afterAutospacing="1"/>
    </w:pPr>
    <w:rPr>
      <w:sz w:val="24"/>
      <w:szCs w:val="24"/>
      <w:lang w:val="ru-RU"/>
    </w:rPr>
  </w:style>
  <w:style w:type="table" w:customStyle="1" w:styleId="1171">
    <w:name w:val="Сетка таблицы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7"/>
    <w:uiPriority w:val="99"/>
    <w:semiHidden/>
    <w:unhideWhenUsed/>
    <w:rsid w:val="00AD7268"/>
  </w:style>
  <w:style w:type="character" w:customStyle="1" w:styleId="WW8Num3z1">
    <w:name w:val="WW8Num3z1"/>
    <w:rsid w:val="00AD7268"/>
  </w:style>
  <w:style w:type="character" w:customStyle="1" w:styleId="WW8Num3z2">
    <w:name w:val="WW8Num3z2"/>
    <w:rsid w:val="00AD7268"/>
  </w:style>
  <w:style w:type="character" w:customStyle="1" w:styleId="WW8Num3z3">
    <w:name w:val="WW8Num3z3"/>
    <w:rsid w:val="00AD7268"/>
  </w:style>
  <w:style w:type="character" w:customStyle="1" w:styleId="WW8Num3z4">
    <w:name w:val="WW8Num3z4"/>
    <w:rsid w:val="00AD7268"/>
  </w:style>
  <w:style w:type="character" w:customStyle="1" w:styleId="WW8Num3z5">
    <w:name w:val="WW8Num3z5"/>
    <w:rsid w:val="00AD7268"/>
  </w:style>
  <w:style w:type="character" w:customStyle="1" w:styleId="WW8Num3z6">
    <w:name w:val="WW8Num3z6"/>
    <w:rsid w:val="00AD7268"/>
  </w:style>
  <w:style w:type="character" w:customStyle="1" w:styleId="WW8Num3z7">
    <w:name w:val="WW8Num3z7"/>
    <w:rsid w:val="00AD7268"/>
  </w:style>
  <w:style w:type="character" w:customStyle="1" w:styleId="WW8Num3z8">
    <w:name w:val="WW8Num3z8"/>
    <w:rsid w:val="00AD7268"/>
  </w:style>
  <w:style w:type="character" w:customStyle="1" w:styleId="WW8Num4z1">
    <w:name w:val="WW8Num4z1"/>
    <w:rsid w:val="00AD7268"/>
  </w:style>
  <w:style w:type="character" w:customStyle="1" w:styleId="WW8Num4z2">
    <w:name w:val="WW8Num4z2"/>
    <w:rsid w:val="00AD7268"/>
    <w:rPr>
      <w:i/>
      <w:iCs/>
      <w:color w:val="000000"/>
      <w:sz w:val="28"/>
      <w:szCs w:val="28"/>
    </w:rPr>
  </w:style>
  <w:style w:type="character" w:customStyle="1" w:styleId="WW8Num4z3">
    <w:name w:val="WW8Num4z3"/>
    <w:rsid w:val="00AD7268"/>
  </w:style>
  <w:style w:type="character" w:customStyle="1" w:styleId="WW8Num4z4">
    <w:name w:val="WW8Num4z4"/>
    <w:rsid w:val="00AD7268"/>
  </w:style>
  <w:style w:type="character" w:customStyle="1" w:styleId="WW8Num4z5">
    <w:name w:val="WW8Num4z5"/>
    <w:rsid w:val="00AD7268"/>
  </w:style>
  <w:style w:type="character" w:customStyle="1" w:styleId="WW8Num4z6">
    <w:name w:val="WW8Num4z6"/>
    <w:rsid w:val="00AD7268"/>
  </w:style>
  <w:style w:type="character" w:customStyle="1" w:styleId="WW8Num4z7">
    <w:name w:val="WW8Num4z7"/>
    <w:rsid w:val="00AD7268"/>
  </w:style>
  <w:style w:type="character" w:customStyle="1" w:styleId="WW8Num4z8">
    <w:name w:val="WW8Num4z8"/>
    <w:rsid w:val="00AD7268"/>
  </w:style>
  <w:style w:type="character" w:customStyle="1" w:styleId="affffffe">
    <w:name w:val="Символы концевой сноски"/>
    <w:rsid w:val="00AD7268"/>
    <w:rPr>
      <w:vertAlign w:val="superscript"/>
    </w:rPr>
  </w:style>
  <w:style w:type="character" w:customStyle="1" w:styleId="WW-">
    <w:name w:val="WW-Символы концевой сноски"/>
    <w:rsid w:val="00AD7268"/>
  </w:style>
  <w:style w:type="character" w:styleId="afffffff">
    <w:name w:val="endnote reference"/>
    <w:rsid w:val="00AD7268"/>
    <w:rPr>
      <w:vertAlign w:val="superscript"/>
    </w:rPr>
  </w:style>
  <w:style w:type="numbering" w:customStyle="1" w:styleId="390">
    <w:name w:val="Нет списка39"/>
    <w:next w:val="a7"/>
    <w:uiPriority w:val="99"/>
    <w:semiHidden/>
    <w:unhideWhenUsed/>
    <w:rsid w:val="00AD7268"/>
  </w:style>
  <w:style w:type="numbering" w:customStyle="1" w:styleId="400">
    <w:name w:val="Нет списка40"/>
    <w:next w:val="a7"/>
    <w:uiPriority w:val="99"/>
    <w:semiHidden/>
    <w:unhideWhenUsed/>
    <w:rsid w:val="00AD7268"/>
  </w:style>
  <w:style w:type="numbering" w:customStyle="1" w:styleId="WWNum3">
    <w:name w:val="WWNum3"/>
    <w:basedOn w:val="a7"/>
    <w:rsid w:val="00AD7268"/>
    <w:pPr>
      <w:numPr>
        <w:numId w:val="16"/>
      </w:numPr>
    </w:pPr>
  </w:style>
  <w:style w:type="numbering" w:customStyle="1" w:styleId="WWNum4">
    <w:name w:val="WWNum4"/>
    <w:basedOn w:val="a7"/>
    <w:rsid w:val="00AD7268"/>
    <w:pPr>
      <w:numPr>
        <w:numId w:val="17"/>
      </w:numPr>
    </w:pPr>
  </w:style>
  <w:style w:type="numbering" w:customStyle="1" w:styleId="WWNum5">
    <w:name w:val="WWNum5"/>
    <w:basedOn w:val="a7"/>
    <w:rsid w:val="00AD7268"/>
    <w:pPr>
      <w:numPr>
        <w:numId w:val="18"/>
      </w:numPr>
    </w:pPr>
  </w:style>
  <w:style w:type="numbering" w:customStyle="1" w:styleId="1190">
    <w:name w:val="Нет списка119"/>
    <w:next w:val="a7"/>
    <w:uiPriority w:val="99"/>
    <w:semiHidden/>
    <w:unhideWhenUsed/>
    <w:rsid w:val="00AD7268"/>
  </w:style>
  <w:style w:type="numbering" w:customStyle="1" w:styleId="2113">
    <w:name w:val="Нет списка211"/>
    <w:next w:val="a7"/>
    <w:uiPriority w:val="99"/>
    <w:semiHidden/>
    <w:unhideWhenUsed/>
    <w:rsid w:val="00AD7268"/>
  </w:style>
  <w:style w:type="paragraph" w:styleId="afffffff0">
    <w:name w:val="Block Text"/>
    <w:basedOn w:val="a4"/>
    <w:unhideWhenUsed/>
    <w:rsid w:val="00AD7268"/>
    <w:pPr>
      <w:autoSpaceDE w:val="0"/>
      <w:autoSpaceDN w:val="0"/>
      <w:ind w:left="113" w:right="113"/>
    </w:pPr>
    <w:rPr>
      <w:color w:val="000000"/>
      <w:sz w:val="16"/>
      <w:szCs w:val="16"/>
      <w:lang w:val="ru-RU"/>
    </w:rPr>
  </w:style>
  <w:style w:type="paragraph" w:styleId="2ffa">
    <w:name w:val="Quote"/>
    <w:basedOn w:val="a4"/>
    <w:next w:val="a4"/>
    <w:link w:val="2ffb"/>
    <w:qFormat/>
    <w:rsid w:val="00AD7268"/>
    <w:pPr>
      <w:spacing w:before="200" w:line="276" w:lineRule="auto"/>
      <w:ind w:left="360" w:right="360"/>
    </w:pPr>
    <w:rPr>
      <w:rFonts w:ascii="Calibri" w:hAnsi="Calibri"/>
      <w:i/>
      <w:iCs/>
      <w:sz w:val="22"/>
      <w:szCs w:val="22"/>
      <w:lang w:eastAsia="en-US"/>
    </w:rPr>
  </w:style>
  <w:style w:type="character" w:customStyle="1" w:styleId="2ffb">
    <w:name w:val="Цитата 2 Знак"/>
    <w:link w:val="2ffa"/>
    <w:rsid w:val="00AD7268"/>
    <w:rPr>
      <w:rFonts w:ascii="Calibri" w:hAnsi="Calibri"/>
      <w:i/>
      <w:iCs/>
      <w:sz w:val="22"/>
      <w:szCs w:val="22"/>
      <w:lang w:val="en-US" w:eastAsia="en-US"/>
    </w:rPr>
  </w:style>
  <w:style w:type="paragraph" w:styleId="afffffff1">
    <w:name w:val="Intense Quote"/>
    <w:basedOn w:val="a4"/>
    <w:next w:val="a4"/>
    <w:link w:val="afffffff2"/>
    <w:qFormat/>
    <w:rsid w:val="00AD7268"/>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2">
    <w:name w:val="Выделенная цитата Знак"/>
    <w:link w:val="afffffff1"/>
    <w:rsid w:val="00AD7268"/>
    <w:rPr>
      <w:rFonts w:ascii="Calibri" w:hAnsi="Calibri"/>
      <w:b/>
      <w:bCs/>
      <w:i/>
      <w:iCs/>
      <w:sz w:val="22"/>
      <w:szCs w:val="22"/>
      <w:lang w:val="en-US" w:eastAsia="en-US"/>
    </w:rPr>
  </w:style>
  <w:style w:type="paragraph" w:customStyle="1" w:styleId="2-1">
    <w:name w:val="содержание2-1"/>
    <w:basedOn w:val="32"/>
    <w:next w:val="a4"/>
    <w:rsid w:val="00AD7268"/>
    <w:pPr>
      <w:numPr>
        <w:ilvl w:val="0"/>
        <w:numId w:val="0"/>
      </w:numPr>
      <w:tabs>
        <w:tab w:val="num" w:pos="710"/>
      </w:tabs>
      <w:ind w:left="1260" w:hanging="720"/>
    </w:pPr>
    <w:rPr>
      <w:bCs/>
      <w:szCs w:val="24"/>
      <w:lang w:val="ru-RU"/>
    </w:rPr>
  </w:style>
  <w:style w:type="paragraph" w:customStyle="1" w:styleId="218">
    <w:name w:val="Заголовок 2.1"/>
    <w:basedOn w:val="1"/>
    <w:rsid w:val="00AD7268"/>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4"/>
    <w:uiPriority w:val="99"/>
    <w:rsid w:val="00AD7268"/>
    <w:pPr>
      <w:spacing w:before="100" w:beforeAutospacing="1" w:after="100" w:afterAutospacing="1"/>
    </w:pPr>
    <w:rPr>
      <w:sz w:val="24"/>
      <w:szCs w:val="24"/>
      <w:lang w:val="ru-RU"/>
    </w:rPr>
  </w:style>
  <w:style w:type="character" w:customStyle="1" w:styleId="ConsNormal0">
    <w:name w:val="ConsNormal Знак"/>
    <w:link w:val="ConsNormal"/>
    <w:locked/>
    <w:rsid w:val="00AD7268"/>
    <w:rPr>
      <w:rFonts w:ascii="Arial" w:hAnsi="Arial" w:cs="Arial"/>
    </w:rPr>
  </w:style>
  <w:style w:type="paragraph" w:customStyle="1" w:styleId="Char">
    <w:name w:val="Char Знак Знак"/>
    <w:basedOn w:val="a4"/>
    <w:rsid w:val="00AD7268"/>
    <w:pPr>
      <w:widowControl w:val="0"/>
      <w:adjustRightInd w:val="0"/>
      <w:spacing w:after="160" w:line="240" w:lineRule="exact"/>
      <w:jc w:val="right"/>
    </w:pPr>
    <w:rPr>
      <w:rFonts w:ascii="Arial" w:hAnsi="Arial" w:cs="Arial"/>
      <w:lang w:val="en-GB" w:eastAsia="en-US"/>
    </w:rPr>
  </w:style>
  <w:style w:type="paragraph" w:customStyle="1" w:styleId="226">
    <w:name w:val="Основной текст 22"/>
    <w:basedOn w:val="a4"/>
    <w:rsid w:val="00AD7268"/>
    <w:pPr>
      <w:overflowPunct w:val="0"/>
      <w:autoSpaceDE w:val="0"/>
      <w:autoSpaceDN w:val="0"/>
      <w:adjustRightInd w:val="0"/>
      <w:ind w:firstLine="708"/>
      <w:jc w:val="both"/>
    </w:pPr>
    <w:rPr>
      <w:sz w:val="24"/>
      <w:lang w:val="ru-RU"/>
    </w:rPr>
  </w:style>
  <w:style w:type="paragraph" w:customStyle="1" w:styleId="Style23">
    <w:name w:val="Style23"/>
    <w:basedOn w:val="a4"/>
    <w:rsid w:val="00AD7268"/>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4"/>
    <w:rsid w:val="00AD7268"/>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4"/>
    <w:rsid w:val="00AD7268"/>
    <w:pPr>
      <w:spacing w:before="100" w:beforeAutospacing="1" w:after="100" w:afterAutospacing="1"/>
    </w:pPr>
    <w:rPr>
      <w:sz w:val="24"/>
      <w:szCs w:val="24"/>
      <w:lang w:val="ru-RU"/>
    </w:rPr>
  </w:style>
  <w:style w:type="paragraph" w:customStyle="1" w:styleId="3ff4">
    <w:name w:val="3"/>
    <w:basedOn w:val="a4"/>
    <w:rsid w:val="00AD7268"/>
    <w:pPr>
      <w:jc w:val="both"/>
    </w:pPr>
    <w:rPr>
      <w:sz w:val="24"/>
      <w:szCs w:val="24"/>
      <w:lang w:val="ru-RU"/>
    </w:rPr>
  </w:style>
  <w:style w:type="paragraph" w:customStyle="1" w:styleId="standard0">
    <w:name w:val="standard"/>
    <w:basedOn w:val="a4"/>
    <w:uiPriority w:val="99"/>
    <w:rsid w:val="00AD7268"/>
    <w:pPr>
      <w:spacing w:before="100" w:beforeAutospacing="1" w:after="100" w:afterAutospacing="1"/>
    </w:pPr>
    <w:rPr>
      <w:sz w:val="24"/>
      <w:szCs w:val="24"/>
      <w:lang w:val="ru-RU"/>
    </w:rPr>
  </w:style>
  <w:style w:type="paragraph" w:customStyle="1" w:styleId="default0">
    <w:name w:val="default"/>
    <w:basedOn w:val="a4"/>
    <w:uiPriority w:val="99"/>
    <w:rsid w:val="00AD7268"/>
    <w:pPr>
      <w:spacing w:before="100" w:beforeAutospacing="1" w:after="100" w:afterAutospacing="1"/>
    </w:pPr>
    <w:rPr>
      <w:sz w:val="24"/>
      <w:szCs w:val="24"/>
      <w:lang w:val="ru-RU"/>
    </w:rPr>
  </w:style>
  <w:style w:type="paragraph" w:customStyle="1" w:styleId="afffffff3">
    <w:name w:val="Базовый"/>
    <w:uiPriority w:val="99"/>
    <w:rsid w:val="00AD7268"/>
    <w:pPr>
      <w:tabs>
        <w:tab w:val="left" w:pos="708"/>
      </w:tabs>
      <w:suppressAutoHyphens/>
      <w:spacing w:after="200" w:line="276" w:lineRule="auto"/>
    </w:pPr>
    <w:rPr>
      <w:rFonts w:ascii="Calibri" w:eastAsia="SimSun" w:hAnsi="Calibri"/>
      <w:sz w:val="22"/>
      <w:szCs w:val="22"/>
      <w:lang w:eastAsia="en-US"/>
    </w:rPr>
  </w:style>
  <w:style w:type="paragraph" w:customStyle="1" w:styleId="11c">
    <w:name w:val="Знак Знак Знак1 Знак1"/>
    <w:basedOn w:val="a4"/>
    <w:rsid w:val="00AD7268"/>
    <w:pPr>
      <w:widowControl w:val="0"/>
      <w:adjustRightInd w:val="0"/>
      <w:spacing w:after="160" w:line="240" w:lineRule="exact"/>
      <w:jc w:val="right"/>
    </w:pPr>
    <w:rPr>
      <w:rFonts w:ascii="Arial" w:hAnsi="Arial" w:cs="Arial"/>
      <w:lang w:val="en-GB" w:eastAsia="en-US"/>
    </w:rPr>
  </w:style>
  <w:style w:type="paragraph" w:customStyle="1" w:styleId="fn">
    <w:name w:val="fn"/>
    <w:basedOn w:val="a4"/>
    <w:rsid w:val="00AD7268"/>
    <w:pPr>
      <w:spacing w:before="100" w:beforeAutospacing="1" w:after="100" w:afterAutospacing="1"/>
    </w:pPr>
    <w:rPr>
      <w:sz w:val="24"/>
      <w:szCs w:val="24"/>
      <w:lang w:val="ru-RU"/>
    </w:rPr>
  </w:style>
  <w:style w:type="paragraph" w:customStyle="1" w:styleId="319">
    <w:name w:val="Без интервала31"/>
    <w:rsid w:val="00AD7268"/>
    <w:rPr>
      <w:sz w:val="28"/>
      <w:szCs w:val="28"/>
      <w:lang w:eastAsia="en-US"/>
    </w:rPr>
  </w:style>
  <w:style w:type="paragraph" w:customStyle="1" w:styleId="2211">
    <w:name w:val="Основной текст 221"/>
    <w:basedOn w:val="a4"/>
    <w:rsid w:val="00AD7268"/>
    <w:pPr>
      <w:overflowPunct w:val="0"/>
      <w:autoSpaceDE w:val="0"/>
      <w:autoSpaceDN w:val="0"/>
      <w:adjustRightInd w:val="0"/>
      <w:ind w:firstLine="708"/>
      <w:jc w:val="both"/>
    </w:pPr>
    <w:rPr>
      <w:sz w:val="24"/>
      <w:lang w:val="ru-RU"/>
    </w:rPr>
  </w:style>
  <w:style w:type="paragraph" w:customStyle="1" w:styleId="219">
    <w:name w:val="Без интервала21"/>
    <w:uiPriority w:val="1"/>
    <w:qFormat/>
    <w:rsid w:val="00AD7268"/>
    <w:rPr>
      <w:rFonts w:ascii="Calibri" w:hAnsi="Calibri"/>
      <w:sz w:val="22"/>
      <w:szCs w:val="22"/>
      <w:lang w:eastAsia="en-US"/>
    </w:rPr>
  </w:style>
  <w:style w:type="paragraph" w:customStyle="1" w:styleId="FR4">
    <w:name w:val="FR4"/>
    <w:uiPriority w:val="99"/>
    <w:rsid w:val="00AD7268"/>
    <w:pPr>
      <w:widowControl w:val="0"/>
      <w:autoSpaceDE w:val="0"/>
      <w:autoSpaceDN w:val="0"/>
      <w:jc w:val="both"/>
    </w:pPr>
    <w:rPr>
      <w:rFonts w:ascii="Arial" w:hAnsi="Arial" w:cs="Arial"/>
      <w:i/>
      <w:iCs/>
      <w:sz w:val="16"/>
      <w:szCs w:val="16"/>
    </w:rPr>
  </w:style>
  <w:style w:type="character" w:styleId="afffffff4">
    <w:name w:val="Intense Emphasis"/>
    <w:qFormat/>
    <w:rsid w:val="00AD7268"/>
    <w:rPr>
      <w:b/>
      <w:bCs/>
    </w:rPr>
  </w:style>
  <w:style w:type="character" w:styleId="afffffff5">
    <w:name w:val="Subtle Reference"/>
    <w:qFormat/>
    <w:rsid w:val="00AD7268"/>
    <w:rPr>
      <w:smallCaps/>
    </w:rPr>
  </w:style>
  <w:style w:type="character" w:styleId="afffffff6">
    <w:name w:val="Intense Reference"/>
    <w:qFormat/>
    <w:rsid w:val="00AD7268"/>
    <w:rPr>
      <w:smallCaps/>
      <w:spacing w:val="5"/>
      <w:u w:val="single"/>
    </w:rPr>
  </w:style>
  <w:style w:type="character" w:styleId="afffffff7">
    <w:name w:val="Book Title"/>
    <w:qFormat/>
    <w:rsid w:val="00AD7268"/>
    <w:rPr>
      <w:i/>
      <w:iCs/>
      <w:smallCaps/>
      <w:spacing w:val="5"/>
    </w:rPr>
  </w:style>
  <w:style w:type="character" w:customStyle="1" w:styleId="rvts16">
    <w:name w:val="rvts16"/>
    <w:rsid w:val="00AD7268"/>
    <w:rPr>
      <w:rFonts w:ascii="Times New Roman" w:hAnsi="Times New Roman" w:cs="Times New Roman" w:hint="default"/>
    </w:rPr>
  </w:style>
  <w:style w:type="character" w:customStyle="1" w:styleId="rvts13">
    <w:name w:val="rvts13"/>
    <w:rsid w:val="00AD7268"/>
    <w:rPr>
      <w:rFonts w:ascii="Times New Roman" w:hAnsi="Times New Roman" w:cs="Times New Roman" w:hint="default"/>
    </w:rPr>
  </w:style>
  <w:style w:type="character" w:customStyle="1" w:styleId="rvts18">
    <w:name w:val="rvts18"/>
    <w:rsid w:val="00AD7268"/>
    <w:rPr>
      <w:rFonts w:ascii="Times New Roman" w:hAnsi="Times New Roman" w:cs="Times New Roman" w:hint="default"/>
    </w:rPr>
  </w:style>
  <w:style w:type="character" w:customStyle="1" w:styleId="rvts8">
    <w:name w:val="rvts8"/>
    <w:rsid w:val="00AD7268"/>
    <w:rPr>
      <w:rFonts w:ascii="Times New Roman" w:hAnsi="Times New Roman" w:cs="Times New Roman" w:hint="default"/>
    </w:rPr>
  </w:style>
  <w:style w:type="character" w:customStyle="1" w:styleId="rvts14">
    <w:name w:val="rvts14"/>
    <w:rsid w:val="00AD7268"/>
    <w:rPr>
      <w:rFonts w:ascii="Times New Roman" w:hAnsi="Times New Roman" w:cs="Times New Roman" w:hint="default"/>
    </w:rPr>
  </w:style>
  <w:style w:type="character" w:customStyle="1" w:styleId="contenttitletxt">
    <w:name w:val="contenttitletxt"/>
    <w:rsid w:val="00AD7268"/>
    <w:rPr>
      <w:rFonts w:ascii="Times New Roman" w:hAnsi="Times New Roman" w:cs="Times New Roman" w:hint="default"/>
    </w:rPr>
  </w:style>
  <w:style w:type="character" w:customStyle="1" w:styleId="blackboldtixt">
    <w:name w:val="black_bold_tixt"/>
    <w:rsid w:val="00AD7268"/>
    <w:rPr>
      <w:rFonts w:ascii="Times New Roman" w:hAnsi="Times New Roman" w:cs="Times New Roman" w:hint="default"/>
    </w:rPr>
  </w:style>
  <w:style w:type="character" w:customStyle="1" w:styleId="black-normal-txt">
    <w:name w:val="black-normal-txt"/>
    <w:rsid w:val="00AD7268"/>
    <w:rPr>
      <w:rFonts w:ascii="Times New Roman" w:hAnsi="Times New Roman" w:cs="Times New Roman" w:hint="default"/>
    </w:rPr>
  </w:style>
  <w:style w:type="character" w:customStyle="1" w:styleId="FontStyle24">
    <w:name w:val="Font Style24"/>
    <w:rsid w:val="00AD7268"/>
    <w:rPr>
      <w:rFonts w:ascii="Times New Roman" w:hAnsi="Times New Roman" w:cs="Times New Roman" w:hint="default"/>
      <w:b/>
      <w:bCs/>
      <w:sz w:val="26"/>
      <w:szCs w:val="26"/>
    </w:rPr>
  </w:style>
  <w:style w:type="character" w:customStyle="1" w:styleId="FontStyle25">
    <w:name w:val="Font Style25"/>
    <w:rsid w:val="00AD7268"/>
    <w:rPr>
      <w:rFonts w:ascii="Times New Roman" w:hAnsi="Times New Roman" w:cs="Times New Roman" w:hint="default"/>
      <w:sz w:val="26"/>
      <w:szCs w:val="26"/>
    </w:rPr>
  </w:style>
  <w:style w:type="character" w:customStyle="1" w:styleId="FontStyle59">
    <w:name w:val="Font Style59"/>
    <w:rsid w:val="00AD7268"/>
    <w:rPr>
      <w:rFonts w:ascii="Times New Roman" w:hAnsi="Times New Roman" w:cs="Times New Roman" w:hint="default"/>
      <w:color w:val="000000"/>
      <w:sz w:val="14"/>
      <w:szCs w:val="14"/>
    </w:rPr>
  </w:style>
  <w:style w:type="character" w:customStyle="1" w:styleId="1fff">
    <w:name w:val="Заголовок №1 + Не полужирный"/>
    <w:aliases w:val="Интервал 0 pt"/>
    <w:rsid w:val="00AD7268"/>
    <w:rPr>
      <w:b/>
      <w:bCs w:val="0"/>
      <w:color w:val="000000"/>
      <w:spacing w:val="2"/>
      <w:w w:val="100"/>
      <w:position w:val="0"/>
      <w:sz w:val="25"/>
    </w:rPr>
  </w:style>
  <w:style w:type="character" w:customStyle="1" w:styleId="tovar5">
    <w:name w:val="tovar5"/>
    <w:rsid w:val="00AD7268"/>
  </w:style>
  <w:style w:type="character" w:customStyle="1" w:styleId="SubtitleChar">
    <w:name w:val="Subtitle Char"/>
    <w:locked/>
    <w:rsid w:val="00AD7268"/>
    <w:rPr>
      <w:rFonts w:ascii="Cambria" w:hAnsi="Cambria" w:cs="Times New Roman" w:hint="default"/>
      <w:sz w:val="24"/>
      <w:szCs w:val="24"/>
    </w:rPr>
  </w:style>
  <w:style w:type="character" w:customStyle="1" w:styleId="BalloonTextChar">
    <w:name w:val="Balloon Text Char"/>
    <w:locked/>
    <w:rsid w:val="00AD7268"/>
    <w:rPr>
      <w:rFonts w:ascii="Segoe UI" w:hAnsi="Segoe UI" w:cs="Times New Roman" w:hint="default"/>
      <w:sz w:val="18"/>
    </w:rPr>
  </w:style>
  <w:style w:type="table" w:customStyle="1" w:styleId="381">
    <w:name w:val="Сетка таблицы3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7"/>
    <w:uiPriority w:val="99"/>
    <w:semiHidden/>
    <w:rsid w:val="00AD7268"/>
  </w:style>
  <w:style w:type="numbering" w:customStyle="1" w:styleId="11100">
    <w:name w:val="Нет списка1110"/>
    <w:next w:val="a7"/>
    <w:uiPriority w:val="99"/>
    <w:semiHidden/>
    <w:unhideWhenUsed/>
    <w:rsid w:val="00AD7268"/>
  </w:style>
  <w:style w:type="numbering" w:customStyle="1" w:styleId="2121">
    <w:name w:val="Нет списка212"/>
    <w:next w:val="a7"/>
    <w:semiHidden/>
    <w:rsid w:val="00AD7268"/>
  </w:style>
  <w:style w:type="numbering" w:customStyle="1" w:styleId="3111">
    <w:name w:val="Нет списка311"/>
    <w:next w:val="a7"/>
    <w:semiHidden/>
    <w:rsid w:val="00AD7268"/>
  </w:style>
  <w:style w:type="numbering" w:customStyle="1" w:styleId="470">
    <w:name w:val="Нет списка47"/>
    <w:next w:val="a7"/>
    <w:uiPriority w:val="99"/>
    <w:semiHidden/>
    <w:unhideWhenUsed/>
    <w:rsid w:val="00AD7268"/>
  </w:style>
  <w:style w:type="numbering" w:customStyle="1" w:styleId="111110">
    <w:name w:val="Нет списка11111"/>
    <w:next w:val="a7"/>
    <w:semiHidden/>
    <w:rsid w:val="00AD7268"/>
  </w:style>
  <w:style w:type="table" w:customStyle="1" w:styleId="1191">
    <w:name w:val="Сетка таблицы1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7"/>
    <w:uiPriority w:val="99"/>
    <w:semiHidden/>
    <w:unhideWhenUsed/>
    <w:rsid w:val="00AD7268"/>
  </w:style>
  <w:style w:type="numbering" w:customStyle="1" w:styleId="127">
    <w:name w:val="Нет списка127"/>
    <w:next w:val="a7"/>
    <w:semiHidden/>
    <w:rsid w:val="00AD7268"/>
  </w:style>
  <w:style w:type="table" w:customStyle="1" w:styleId="391">
    <w:name w:val="Сетка таблицы3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7"/>
    <w:uiPriority w:val="99"/>
    <w:semiHidden/>
    <w:unhideWhenUsed/>
    <w:rsid w:val="00AD7268"/>
  </w:style>
  <w:style w:type="numbering" w:customStyle="1" w:styleId="740">
    <w:name w:val="Нет списка74"/>
    <w:next w:val="a7"/>
    <w:uiPriority w:val="99"/>
    <w:semiHidden/>
    <w:unhideWhenUsed/>
    <w:rsid w:val="00AD7268"/>
  </w:style>
  <w:style w:type="table" w:customStyle="1" w:styleId="442">
    <w:name w:val="Сетка таблицы44"/>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7"/>
    <w:semiHidden/>
    <w:unhideWhenUsed/>
    <w:rsid w:val="00AD7268"/>
  </w:style>
  <w:style w:type="table" w:customStyle="1" w:styleId="133">
    <w:name w:val="Сетка таблицы13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7"/>
    <w:semiHidden/>
    <w:unhideWhenUsed/>
    <w:rsid w:val="00AD7268"/>
  </w:style>
  <w:style w:type="numbering" w:customStyle="1" w:styleId="31110">
    <w:name w:val="Нет списка3111"/>
    <w:next w:val="a7"/>
    <w:semiHidden/>
    <w:rsid w:val="00AD7268"/>
  </w:style>
  <w:style w:type="character" w:customStyle="1" w:styleId="10pt">
    <w:name w:val="Заголовок №1 + Не полужирный;Интервал 0 pt"/>
    <w:rsid w:val="00AD7268"/>
    <w:rPr>
      <w:b/>
      <w:bCs/>
      <w:color w:val="000000"/>
      <w:spacing w:val="2"/>
      <w:w w:val="100"/>
      <w:position w:val="0"/>
      <w:sz w:val="25"/>
      <w:szCs w:val="25"/>
      <w:lang w:bidi="ar-SA"/>
    </w:rPr>
  </w:style>
  <w:style w:type="character" w:customStyle="1" w:styleId="0pt">
    <w:name w:val="Основной текст + Курсив;Интервал 0 pt"/>
    <w:rsid w:val="00AD7268"/>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AD7268"/>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c">
    <w:name w:val="Без интервала6"/>
    <w:rsid w:val="00AD7268"/>
    <w:rPr>
      <w:rFonts w:ascii="Calibri" w:eastAsia="Calibri" w:hAnsi="Calibri"/>
      <w:sz w:val="22"/>
      <w:szCs w:val="22"/>
    </w:rPr>
  </w:style>
  <w:style w:type="paragraph" w:customStyle="1" w:styleId="TableParagraph">
    <w:name w:val="Table Paragraph"/>
    <w:basedOn w:val="a4"/>
    <w:uiPriority w:val="1"/>
    <w:qFormat/>
    <w:rsid w:val="00AD7268"/>
    <w:pPr>
      <w:widowControl w:val="0"/>
    </w:pPr>
    <w:rPr>
      <w:rFonts w:ascii="Calibri" w:eastAsia="Calibri" w:hAnsi="Calibri"/>
      <w:sz w:val="22"/>
      <w:szCs w:val="22"/>
      <w:lang w:eastAsia="en-US"/>
    </w:rPr>
  </w:style>
  <w:style w:type="numbering" w:customStyle="1" w:styleId="480">
    <w:name w:val="Нет списка48"/>
    <w:next w:val="a7"/>
    <w:uiPriority w:val="99"/>
    <w:semiHidden/>
    <w:unhideWhenUsed/>
    <w:rsid w:val="00AD7268"/>
  </w:style>
  <w:style w:type="table" w:customStyle="1" w:styleId="401">
    <w:name w:val="Сетка таблицы40"/>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ocked/>
    <w:rsid w:val="00AD7268"/>
    <w:rPr>
      <w:rFonts w:ascii="Sylfaen" w:hAnsi="Sylfaen"/>
      <w:sz w:val="25"/>
      <w:szCs w:val="25"/>
      <w:shd w:val="clear" w:color="auto" w:fill="FFFFFF"/>
    </w:rPr>
  </w:style>
  <w:style w:type="numbering" w:customStyle="1" w:styleId="1201">
    <w:name w:val="Нет списка120"/>
    <w:next w:val="a7"/>
    <w:uiPriority w:val="99"/>
    <w:semiHidden/>
    <w:unhideWhenUsed/>
    <w:rsid w:val="00AD7268"/>
  </w:style>
  <w:style w:type="table" w:customStyle="1" w:styleId="TableGrid4">
    <w:name w:val="TableGrid4"/>
    <w:rsid w:val="00AD7268"/>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a4"/>
    <w:rsid w:val="00AD7268"/>
    <w:pPr>
      <w:spacing w:before="100" w:beforeAutospacing="1" w:after="100" w:afterAutospacing="1"/>
    </w:pPr>
    <w:rPr>
      <w:sz w:val="24"/>
      <w:szCs w:val="24"/>
      <w:lang w:val="ru-RU"/>
    </w:rPr>
  </w:style>
  <w:style w:type="paragraph" w:styleId="afffffff8">
    <w:name w:val="Revision"/>
    <w:hidden/>
    <w:uiPriority w:val="99"/>
    <w:semiHidden/>
    <w:rsid w:val="00AD7268"/>
    <w:rPr>
      <w:rFonts w:ascii="Calibri" w:eastAsia="Calibri" w:hAnsi="Calibri"/>
      <w:sz w:val="22"/>
      <w:szCs w:val="22"/>
      <w:lang w:eastAsia="en-US"/>
    </w:rPr>
  </w:style>
  <w:style w:type="numbering" w:customStyle="1" w:styleId="2131">
    <w:name w:val="Нет списка213"/>
    <w:next w:val="a7"/>
    <w:uiPriority w:val="99"/>
    <w:semiHidden/>
    <w:unhideWhenUsed/>
    <w:rsid w:val="00AD7268"/>
  </w:style>
  <w:style w:type="table" w:customStyle="1" w:styleId="452">
    <w:name w:val="Сетка таблицы45"/>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90">
    <w:name w:val="Нет списка49"/>
    <w:next w:val="a7"/>
    <w:uiPriority w:val="99"/>
    <w:semiHidden/>
    <w:unhideWhenUsed/>
    <w:rsid w:val="00AD7268"/>
  </w:style>
  <w:style w:type="numbering" w:customStyle="1" w:styleId="500">
    <w:name w:val="Нет списка50"/>
    <w:next w:val="a7"/>
    <w:uiPriority w:val="99"/>
    <w:semiHidden/>
    <w:unhideWhenUsed/>
    <w:rsid w:val="00AD7268"/>
  </w:style>
  <w:style w:type="table" w:customStyle="1" w:styleId="OTR1">
    <w:name w:val="OTR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
    <w:name w:val="Нет списка128"/>
    <w:next w:val="a7"/>
    <w:uiPriority w:val="99"/>
    <w:semiHidden/>
    <w:unhideWhenUsed/>
    <w:rsid w:val="00AD7268"/>
  </w:style>
  <w:style w:type="numbering" w:customStyle="1" w:styleId="2140">
    <w:name w:val="Нет списка214"/>
    <w:next w:val="a7"/>
    <w:uiPriority w:val="99"/>
    <w:semiHidden/>
    <w:unhideWhenUsed/>
    <w:rsid w:val="00AD7268"/>
  </w:style>
  <w:style w:type="numbering" w:customStyle="1" w:styleId="3121">
    <w:name w:val="Нет списка312"/>
    <w:next w:val="a7"/>
    <w:semiHidden/>
    <w:unhideWhenUsed/>
    <w:rsid w:val="00AD7268"/>
  </w:style>
  <w:style w:type="table" w:customStyle="1" w:styleId="1280">
    <w:name w:val="Сетка таблицы128"/>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AD7268"/>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7"/>
    <w:uiPriority w:val="99"/>
    <w:semiHidden/>
    <w:rsid w:val="00AD7268"/>
  </w:style>
  <w:style w:type="table" w:customStyle="1" w:styleId="2141">
    <w:name w:val="Сетка таблицы214"/>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7"/>
    <w:uiPriority w:val="99"/>
    <w:semiHidden/>
    <w:unhideWhenUsed/>
    <w:rsid w:val="00AD7268"/>
  </w:style>
  <w:style w:type="table" w:customStyle="1" w:styleId="3101">
    <w:name w:val="Сетка таблицы3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7"/>
    <w:uiPriority w:val="99"/>
    <w:semiHidden/>
    <w:rsid w:val="00AD7268"/>
  </w:style>
  <w:style w:type="numbering" w:customStyle="1" w:styleId="750">
    <w:name w:val="Нет списка75"/>
    <w:next w:val="a7"/>
    <w:uiPriority w:val="99"/>
    <w:semiHidden/>
    <w:unhideWhenUsed/>
    <w:rsid w:val="00AD7268"/>
  </w:style>
  <w:style w:type="table" w:customStyle="1" w:styleId="461">
    <w:name w:val="Сетка таблицы46"/>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
    <w:next w:val="a7"/>
    <w:uiPriority w:val="99"/>
    <w:semiHidden/>
    <w:unhideWhenUsed/>
    <w:rsid w:val="00AD7268"/>
  </w:style>
  <w:style w:type="table" w:customStyle="1" w:styleId="523">
    <w:name w:val="Сетка таблицы52"/>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
    <w:name w:val="Нет списка91"/>
    <w:next w:val="a7"/>
    <w:uiPriority w:val="99"/>
    <w:semiHidden/>
    <w:unhideWhenUsed/>
    <w:rsid w:val="00AD7268"/>
  </w:style>
  <w:style w:type="table" w:customStyle="1" w:styleId="611">
    <w:name w:val="Сетка таблицы6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7"/>
    <w:uiPriority w:val="99"/>
    <w:semiHidden/>
    <w:unhideWhenUsed/>
    <w:rsid w:val="00AD7268"/>
  </w:style>
  <w:style w:type="table" w:customStyle="1" w:styleId="712">
    <w:name w:val="Сетка таблицы7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
    <w:name w:val="Сетка таблицы1110"/>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semiHidden/>
    <w:rsid w:val="00AD7268"/>
  </w:style>
  <w:style w:type="numbering" w:customStyle="1" w:styleId="1290">
    <w:name w:val="Нет списка129"/>
    <w:next w:val="a7"/>
    <w:semiHidden/>
    <w:rsid w:val="00AD7268"/>
  </w:style>
  <w:style w:type="table" w:customStyle="1" w:styleId="2150">
    <w:name w:val="Сетка таблицы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7"/>
    <w:semiHidden/>
    <w:rsid w:val="00AD7268"/>
  </w:style>
  <w:style w:type="numbering" w:customStyle="1" w:styleId="1410">
    <w:name w:val="Нет списка141"/>
    <w:next w:val="a7"/>
    <w:uiPriority w:val="99"/>
    <w:semiHidden/>
    <w:unhideWhenUsed/>
    <w:rsid w:val="00AD7268"/>
  </w:style>
  <w:style w:type="numbering" w:customStyle="1" w:styleId="2151">
    <w:name w:val="Нет списка215"/>
    <w:next w:val="a7"/>
    <w:semiHidden/>
    <w:rsid w:val="00AD7268"/>
  </w:style>
  <w:style w:type="numbering" w:customStyle="1" w:styleId="3130">
    <w:name w:val="Нет списка313"/>
    <w:next w:val="a7"/>
    <w:semiHidden/>
    <w:rsid w:val="00AD7268"/>
  </w:style>
  <w:style w:type="numbering" w:customStyle="1" w:styleId="4110">
    <w:name w:val="Нет списка411"/>
    <w:next w:val="a7"/>
    <w:uiPriority w:val="99"/>
    <w:semiHidden/>
    <w:unhideWhenUsed/>
    <w:rsid w:val="00AD7268"/>
  </w:style>
  <w:style w:type="numbering" w:customStyle="1" w:styleId="11131">
    <w:name w:val="Нет списка1113"/>
    <w:next w:val="a7"/>
    <w:semiHidden/>
    <w:rsid w:val="00AD7268"/>
  </w:style>
  <w:style w:type="table" w:customStyle="1" w:styleId="1411">
    <w:name w:val="Сетка таблицы1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7"/>
    <w:uiPriority w:val="99"/>
    <w:semiHidden/>
    <w:unhideWhenUsed/>
    <w:rsid w:val="00AD7268"/>
  </w:style>
  <w:style w:type="numbering" w:customStyle="1" w:styleId="12111">
    <w:name w:val="Нет списка1211"/>
    <w:next w:val="a7"/>
    <w:semiHidden/>
    <w:rsid w:val="00AD7268"/>
  </w:style>
  <w:style w:type="table" w:customStyle="1" w:styleId="3131">
    <w:name w:val="Сетка таблицы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7"/>
    <w:uiPriority w:val="99"/>
    <w:semiHidden/>
    <w:unhideWhenUsed/>
    <w:rsid w:val="00AD7268"/>
  </w:style>
  <w:style w:type="table" w:customStyle="1" w:styleId="913">
    <w:name w:val="Сетка таблицы9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7"/>
    <w:uiPriority w:val="99"/>
    <w:semiHidden/>
    <w:rsid w:val="00AD7268"/>
  </w:style>
  <w:style w:type="table" w:customStyle="1" w:styleId="1012">
    <w:name w:val="Сетка таблицы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7"/>
    <w:uiPriority w:val="99"/>
    <w:semiHidden/>
    <w:unhideWhenUsed/>
    <w:rsid w:val="00AD7268"/>
  </w:style>
  <w:style w:type="numbering" w:customStyle="1" w:styleId="2212">
    <w:name w:val="Нет списка221"/>
    <w:next w:val="a7"/>
    <w:semiHidden/>
    <w:rsid w:val="00AD7268"/>
  </w:style>
  <w:style w:type="numbering" w:customStyle="1" w:styleId="3211">
    <w:name w:val="Нет списка321"/>
    <w:next w:val="a7"/>
    <w:semiHidden/>
    <w:rsid w:val="00AD7268"/>
  </w:style>
  <w:style w:type="numbering" w:customStyle="1" w:styleId="4210">
    <w:name w:val="Нет списка421"/>
    <w:next w:val="a7"/>
    <w:uiPriority w:val="99"/>
    <w:semiHidden/>
    <w:unhideWhenUsed/>
    <w:rsid w:val="00AD7268"/>
  </w:style>
  <w:style w:type="numbering" w:customStyle="1" w:styleId="11210">
    <w:name w:val="Нет списка1121"/>
    <w:next w:val="a7"/>
    <w:semiHidden/>
    <w:rsid w:val="00AD7268"/>
  </w:style>
  <w:style w:type="table" w:customStyle="1" w:styleId="1511">
    <w:name w:val="Сетка таблицы1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7"/>
    <w:uiPriority w:val="99"/>
    <w:semiHidden/>
    <w:unhideWhenUsed/>
    <w:rsid w:val="00AD7268"/>
  </w:style>
  <w:style w:type="numbering" w:customStyle="1" w:styleId="12210">
    <w:name w:val="Нет списка1221"/>
    <w:next w:val="a7"/>
    <w:semiHidden/>
    <w:rsid w:val="00AD7268"/>
  </w:style>
  <w:style w:type="table" w:customStyle="1" w:styleId="3212">
    <w:name w:val="Сетка таблицы32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7"/>
    <w:uiPriority w:val="99"/>
    <w:semiHidden/>
    <w:unhideWhenUsed/>
    <w:rsid w:val="00AD7268"/>
  </w:style>
  <w:style w:type="numbering" w:customStyle="1" w:styleId="1810">
    <w:name w:val="Нет списка181"/>
    <w:next w:val="a7"/>
    <w:uiPriority w:val="99"/>
    <w:semiHidden/>
    <w:rsid w:val="00AD7268"/>
  </w:style>
  <w:style w:type="numbering" w:customStyle="1" w:styleId="1910">
    <w:name w:val="Нет списка191"/>
    <w:next w:val="a7"/>
    <w:uiPriority w:val="99"/>
    <w:semiHidden/>
    <w:unhideWhenUsed/>
    <w:rsid w:val="00AD7268"/>
  </w:style>
  <w:style w:type="numbering" w:customStyle="1" w:styleId="2311">
    <w:name w:val="Нет списка231"/>
    <w:next w:val="a7"/>
    <w:semiHidden/>
    <w:rsid w:val="00AD7268"/>
  </w:style>
  <w:style w:type="numbering" w:customStyle="1" w:styleId="3310">
    <w:name w:val="Нет списка331"/>
    <w:next w:val="a7"/>
    <w:semiHidden/>
    <w:rsid w:val="00AD7268"/>
  </w:style>
  <w:style w:type="numbering" w:customStyle="1" w:styleId="4310">
    <w:name w:val="Нет списка431"/>
    <w:next w:val="a7"/>
    <w:uiPriority w:val="99"/>
    <w:semiHidden/>
    <w:unhideWhenUsed/>
    <w:rsid w:val="00AD7268"/>
  </w:style>
  <w:style w:type="numbering" w:customStyle="1" w:styleId="11310">
    <w:name w:val="Нет списка1131"/>
    <w:next w:val="a7"/>
    <w:semiHidden/>
    <w:rsid w:val="00AD7268"/>
  </w:style>
  <w:style w:type="table" w:customStyle="1" w:styleId="1611">
    <w:name w:val="Сетка таблицы1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7"/>
    <w:uiPriority w:val="99"/>
    <w:semiHidden/>
    <w:unhideWhenUsed/>
    <w:rsid w:val="00AD7268"/>
  </w:style>
  <w:style w:type="numbering" w:customStyle="1" w:styleId="12310">
    <w:name w:val="Нет списка1231"/>
    <w:next w:val="a7"/>
    <w:semiHidden/>
    <w:rsid w:val="00AD7268"/>
  </w:style>
  <w:style w:type="table" w:customStyle="1" w:styleId="3311">
    <w:name w:val="Сетка таблицы3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7"/>
    <w:uiPriority w:val="99"/>
    <w:semiHidden/>
    <w:unhideWhenUsed/>
    <w:rsid w:val="00AD7268"/>
  </w:style>
  <w:style w:type="numbering" w:customStyle="1" w:styleId="7110">
    <w:name w:val="Нет списка711"/>
    <w:next w:val="a7"/>
    <w:uiPriority w:val="99"/>
    <w:semiHidden/>
    <w:unhideWhenUsed/>
    <w:rsid w:val="00AD7268"/>
  </w:style>
  <w:style w:type="numbering" w:customStyle="1" w:styleId="2010">
    <w:name w:val="Нет списка201"/>
    <w:next w:val="a7"/>
    <w:uiPriority w:val="99"/>
    <w:semiHidden/>
    <w:rsid w:val="00AD7268"/>
  </w:style>
  <w:style w:type="numbering" w:customStyle="1" w:styleId="11010">
    <w:name w:val="Нет списка1101"/>
    <w:next w:val="a7"/>
    <w:uiPriority w:val="99"/>
    <w:semiHidden/>
    <w:unhideWhenUsed/>
    <w:rsid w:val="00AD7268"/>
  </w:style>
  <w:style w:type="numbering" w:customStyle="1" w:styleId="2411">
    <w:name w:val="Нет списка241"/>
    <w:next w:val="a7"/>
    <w:semiHidden/>
    <w:rsid w:val="00AD7268"/>
  </w:style>
  <w:style w:type="numbering" w:customStyle="1" w:styleId="3410">
    <w:name w:val="Нет списка341"/>
    <w:next w:val="a7"/>
    <w:semiHidden/>
    <w:rsid w:val="00AD7268"/>
  </w:style>
  <w:style w:type="numbering" w:customStyle="1" w:styleId="4410">
    <w:name w:val="Нет списка441"/>
    <w:next w:val="a7"/>
    <w:uiPriority w:val="99"/>
    <w:semiHidden/>
    <w:unhideWhenUsed/>
    <w:rsid w:val="00AD7268"/>
  </w:style>
  <w:style w:type="numbering" w:customStyle="1" w:styleId="11410">
    <w:name w:val="Нет списка1141"/>
    <w:next w:val="a7"/>
    <w:semiHidden/>
    <w:rsid w:val="00AD7268"/>
  </w:style>
  <w:style w:type="table" w:customStyle="1" w:styleId="1711">
    <w:name w:val="Сетка таблицы17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7"/>
    <w:uiPriority w:val="99"/>
    <w:semiHidden/>
    <w:unhideWhenUsed/>
    <w:rsid w:val="00AD7268"/>
  </w:style>
  <w:style w:type="numbering" w:customStyle="1" w:styleId="12410">
    <w:name w:val="Нет списка1241"/>
    <w:next w:val="a7"/>
    <w:semiHidden/>
    <w:rsid w:val="00AD7268"/>
  </w:style>
  <w:style w:type="table" w:customStyle="1" w:styleId="3411">
    <w:name w:val="Сетка таблицы3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7"/>
    <w:uiPriority w:val="99"/>
    <w:semiHidden/>
    <w:unhideWhenUsed/>
    <w:rsid w:val="00AD7268"/>
  </w:style>
  <w:style w:type="numbering" w:customStyle="1" w:styleId="721">
    <w:name w:val="Нет списка721"/>
    <w:next w:val="a7"/>
    <w:uiPriority w:val="99"/>
    <w:semiHidden/>
    <w:unhideWhenUsed/>
    <w:rsid w:val="00AD7268"/>
  </w:style>
  <w:style w:type="table" w:customStyle="1" w:styleId="4111">
    <w:name w:val="Сетка таблицы41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1">
    <w:name w:val="Сетка таблицы1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7"/>
    <w:uiPriority w:val="99"/>
    <w:semiHidden/>
    <w:rsid w:val="00AD7268"/>
  </w:style>
  <w:style w:type="numbering" w:customStyle="1" w:styleId="11510">
    <w:name w:val="Нет списка1151"/>
    <w:next w:val="a7"/>
    <w:uiPriority w:val="99"/>
    <w:semiHidden/>
    <w:unhideWhenUsed/>
    <w:rsid w:val="00AD7268"/>
  </w:style>
  <w:style w:type="numbering" w:customStyle="1" w:styleId="2610">
    <w:name w:val="Нет списка261"/>
    <w:next w:val="a7"/>
    <w:semiHidden/>
    <w:rsid w:val="00AD7268"/>
  </w:style>
  <w:style w:type="numbering" w:customStyle="1" w:styleId="3510">
    <w:name w:val="Нет списка351"/>
    <w:next w:val="a7"/>
    <w:semiHidden/>
    <w:rsid w:val="00AD7268"/>
  </w:style>
  <w:style w:type="numbering" w:customStyle="1" w:styleId="4510">
    <w:name w:val="Нет списка451"/>
    <w:next w:val="a7"/>
    <w:uiPriority w:val="99"/>
    <w:semiHidden/>
    <w:unhideWhenUsed/>
    <w:rsid w:val="00AD7268"/>
  </w:style>
  <w:style w:type="numbering" w:customStyle="1" w:styleId="11610">
    <w:name w:val="Нет списка1161"/>
    <w:next w:val="a7"/>
    <w:semiHidden/>
    <w:rsid w:val="00AD7268"/>
  </w:style>
  <w:style w:type="table" w:customStyle="1" w:styleId="1811">
    <w:name w:val="Сетка таблицы18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7"/>
    <w:uiPriority w:val="99"/>
    <w:semiHidden/>
    <w:unhideWhenUsed/>
    <w:rsid w:val="00AD7268"/>
  </w:style>
  <w:style w:type="numbering" w:customStyle="1" w:styleId="12510">
    <w:name w:val="Нет списка1251"/>
    <w:next w:val="a7"/>
    <w:semiHidden/>
    <w:rsid w:val="00AD7268"/>
  </w:style>
  <w:style w:type="table" w:customStyle="1" w:styleId="3511">
    <w:name w:val="Сетка таблицы3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7"/>
    <w:uiPriority w:val="99"/>
    <w:semiHidden/>
    <w:unhideWhenUsed/>
    <w:rsid w:val="00AD7268"/>
  </w:style>
  <w:style w:type="numbering" w:customStyle="1" w:styleId="731">
    <w:name w:val="Нет списка731"/>
    <w:next w:val="a7"/>
    <w:uiPriority w:val="99"/>
    <w:semiHidden/>
    <w:unhideWhenUsed/>
    <w:rsid w:val="00AD7268"/>
  </w:style>
  <w:style w:type="table" w:customStyle="1" w:styleId="4211">
    <w:name w:val="Сетка таблицы42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7"/>
    <w:uiPriority w:val="99"/>
    <w:semiHidden/>
    <w:unhideWhenUsed/>
    <w:rsid w:val="00AD7268"/>
  </w:style>
  <w:style w:type="table" w:customStyle="1" w:styleId="1911">
    <w:name w:val="Сетка таблицы19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7"/>
    <w:uiPriority w:val="99"/>
    <w:semiHidden/>
    <w:unhideWhenUsed/>
    <w:rsid w:val="00AD7268"/>
  </w:style>
  <w:style w:type="table" w:customStyle="1" w:styleId="2011">
    <w:name w:val="Сетка таблицы20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7"/>
    <w:uiPriority w:val="99"/>
    <w:semiHidden/>
    <w:unhideWhenUsed/>
    <w:rsid w:val="00AD7268"/>
  </w:style>
  <w:style w:type="table" w:customStyle="1" w:styleId="2711">
    <w:name w:val="Сетка таблицы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7"/>
    <w:uiPriority w:val="99"/>
    <w:semiHidden/>
    <w:unhideWhenUsed/>
    <w:rsid w:val="00AD7268"/>
  </w:style>
  <w:style w:type="numbering" w:customStyle="1" w:styleId="21010">
    <w:name w:val="Нет списка2101"/>
    <w:next w:val="a7"/>
    <w:semiHidden/>
    <w:unhideWhenUsed/>
    <w:rsid w:val="00AD7268"/>
  </w:style>
  <w:style w:type="numbering" w:customStyle="1" w:styleId="3610">
    <w:name w:val="Нет списка361"/>
    <w:next w:val="a7"/>
    <w:semiHidden/>
    <w:unhideWhenUsed/>
    <w:rsid w:val="00AD7268"/>
  </w:style>
  <w:style w:type="table" w:customStyle="1" w:styleId="11011">
    <w:name w:val="Сетка таблицы1101"/>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AD7268"/>
    <w:rPr>
      <w:rFonts w:ascii="Calibri" w:hAnsi="Calibri"/>
      <w:sz w:val="22"/>
      <w:szCs w:val="22"/>
    </w:rPr>
    <w:tblPr>
      <w:tblCellMar>
        <w:top w:w="0" w:type="dxa"/>
        <w:left w:w="0" w:type="dxa"/>
        <w:bottom w:w="0" w:type="dxa"/>
        <w:right w:w="0" w:type="dxa"/>
      </w:tblCellMar>
    </w:tblPr>
  </w:style>
  <w:style w:type="numbering" w:customStyle="1" w:styleId="4610">
    <w:name w:val="Нет списка461"/>
    <w:next w:val="a7"/>
    <w:uiPriority w:val="99"/>
    <w:semiHidden/>
    <w:unhideWhenUsed/>
    <w:rsid w:val="00AD7268"/>
  </w:style>
  <w:style w:type="numbering" w:customStyle="1" w:styleId="11810">
    <w:name w:val="Нет списка1181"/>
    <w:next w:val="a7"/>
    <w:semiHidden/>
    <w:rsid w:val="00AD7268"/>
  </w:style>
  <w:style w:type="table" w:customStyle="1" w:styleId="11611">
    <w:name w:val="Сетка таблицы11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7"/>
    <w:uiPriority w:val="99"/>
    <w:semiHidden/>
    <w:unhideWhenUsed/>
    <w:rsid w:val="00AD7268"/>
  </w:style>
  <w:style w:type="numbering" w:customStyle="1" w:styleId="1261">
    <w:name w:val="Нет списка1261"/>
    <w:next w:val="a7"/>
    <w:semiHidden/>
    <w:rsid w:val="00AD7268"/>
  </w:style>
  <w:style w:type="table" w:customStyle="1" w:styleId="3611">
    <w:name w:val="Сетка таблицы3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7"/>
    <w:uiPriority w:val="99"/>
    <w:semiHidden/>
    <w:unhideWhenUsed/>
    <w:rsid w:val="00AD7268"/>
  </w:style>
  <w:style w:type="table" w:customStyle="1" w:styleId="5111">
    <w:name w:val="Сетка таблицы51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7"/>
    <w:uiPriority w:val="99"/>
    <w:semiHidden/>
    <w:unhideWhenUsed/>
    <w:rsid w:val="00AD7268"/>
  </w:style>
  <w:style w:type="numbering" w:customStyle="1" w:styleId="3710">
    <w:name w:val="Нет списка371"/>
    <w:next w:val="a7"/>
    <w:uiPriority w:val="99"/>
    <w:semiHidden/>
    <w:unhideWhenUsed/>
    <w:rsid w:val="00AD7268"/>
  </w:style>
  <w:style w:type="table" w:customStyle="1" w:styleId="3711">
    <w:name w:val="Сетка таблицы371"/>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7"/>
    <w:uiPriority w:val="99"/>
    <w:semiHidden/>
    <w:unhideWhenUsed/>
    <w:rsid w:val="00AD7268"/>
  </w:style>
  <w:style w:type="numbering" w:customStyle="1" w:styleId="3910">
    <w:name w:val="Нет списка391"/>
    <w:next w:val="a7"/>
    <w:uiPriority w:val="99"/>
    <w:semiHidden/>
    <w:unhideWhenUsed/>
    <w:rsid w:val="00AD7268"/>
  </w:style>
  <w:style w:type="numbering" w:customStyle="1" w:styleId="4010">
    <w:name w:val="Нет списка401"/>
    <w:next w:val="a7"/>
    <w:uiPriority w:val="99"/>
    <w:semiHidden/>
    <w:unhideWhenUsed/>
    <w:rsid w:val="00AD7268"/>
  </w:style>
  <w:style w:type="numbering" w:customStyle="1" w:styleId="WWNum31">
    <w:name w:val="WWNum31"/>
    <w:basedOn w:val="a7"/>
    <w:rsid w:val="00AD7268"/>
    <w:pPr>
      <w:numPr>
        <w:numId w:val="22"/>
      </w:numPr>
    </w:pPr>
  </w:style>
  <w:style w:type="numbering" w:customStyle="1" w:styleId="WWNum41">
    <w:name w:val="WWNum41"/>
    <w:basedOn w:val="a7"/>
    <w:rsid w:val="00AD7268"/>
    <w:pPr>
      <w:numPr>
        <w:numId w:val="23"/>
      </w:numPr>
    </w:pPr>
  </w:style>
  <w:style w:type="numbering" w:customStyle="1" w:styleId="WWNum51">
    <w:name w:val="WWNum51"/>
    <w:basedOn w:val="a7"/>
    <w:rsid w:val="00AD7268"/>
    <w:pPr>
      <w:numPr>
        <w:numId w:val="24"/>
      </w:numPr>
    </w:pPr>
  </w:style>
  <w:style w:type="numbering" w:customStyle="1" w:styleId="11910">
    <w:name w:val="Нет списка1191"/>
    <w:next w:val="a7"/>
    <w:uiPriority w:val="99"/>
    <w:semiHidden/>
    <w:unhideWhenUsed/>
    <w:rsid w:val="00AD7268"/>
  </w:style>
  <w:style w:type="numbering" w:customStyle="1" w:styleId="21120">
    <w:name w:val="Нет списка2112"/>
    <w:next w:val="a7"/>
    <w:uiPriority w:val="99"/>
    <w:semiHidden/>
    <w:unhideWhenUsed/>
    <w:rsid w:val="00AD7268"/>
  </w:style>
  <w:style w:type="table" w:customStyle="1" w:styleId="3811">
    <w:name w:val="Сетка таблицы38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7"/>
    <w:uiPriority w:val="99"/>
    <w:semiHidden/>
    <w:rsid w:val="00AD7268"/>
  </w:style>
  <w:style w:type="numbering" w:customStyle="1" w:styleId="111010">
    <w:name w:val="Нет списка11101"/>
    <w:next w:val="a7"/>
    <w:uiPriority w:val="99"/>
    <w:semiHidden/>
    <w:unhideWhenUsed/>
    <w:rsid w:val="00AD7268"/>
  </w:style>
  <w:style w:type="numbering" w:customStyle="1" w:styleId="21211">
    <w:name w:val="Нет списка2121"/>
    <w:next w:val="a7"/>
    <w:semiHidden/>
    <w:rsid w:val="00AD7268"/>
  </w:style>
  <w:style w:type="numbering" w:customStyle="1" w:styleId="3112">
    <w:name w:val="Нет списка3112"/>
    <w:next w:val="a7"/>
    <w:semiHidden/>
    <w:rsid w:val="00AD7268"/>
  </w:style>
  <w:style w:type="numbering" w:customStyle="1" w:styleId="471">
    <w:name w:val="Нет списка471"/>
    <w:next w:val="a7"/>
    <w:uiPriority w:val="99"/>
    <w:semiHidden/>
    <w:unhideWhenUsed/>
    <w:rsid w:val="00AD7268"/>
  </w:style>
  <w:style w:type="numbering" w:customStyle="1" w:styleId="1111110">
    <w:name w:val="Нет списка111111"/>
    <w:next w:val="a7"/>
    <w:semiHidden/>
    <w:rsid w:val="00AD7268"/>
  </w:style>
  <w:style w:type="table" w:customStyle="1" w:styleId="11911">
    <w:name w:val="Сетка таблицы11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7"/>
    <w:uiPriority w:val="99"/>
    <w:semiHidden/>
    <w:unhideWhenUsed/>
    <w:rsid w:val="00AD7268"/>
  </w:style>
  <w:style w:type="numbering" w:customStyle="1" w:styleId="1271">
    <w:name w:val="Нет списка1271"/>
    <w:next w:val="a7"/>
    <w:semiHidden/>
    <w:rsid w:val="00AD7268"/>
  </w:style>
  <w:style w:type="table" w:customStyle="1" w:styleId="3911">
    <w:name w:val="Сетка таблицы3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7"/>
    <w:uiPriority w:val="99"/>
    <w:semiHidden/>
    <w:unhideWhenUsed/>
    <w:rsid w:val="00AD7268"/>
  </w:style>
  <w:style w:type="numbering" w:customStyle="1" w:styleId="741">
    <w:name w:val="Нет списка741"/>
    <w:next w:val="a7"/>
    <w:uiPriority w:val="99"/>
    <w:semiHidden/>
    <w:unhideWhenUsed/>
    <w:rsid w:val="00AD7268"/>
  </w:style>
  <w:style w:type="table" w:customStyle="1" w:styleId="4411">
    <w:name w:val="Сетка таблицы441"/>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7"/>
    <w:semiHidden/>
    <w:unhideWhenUsed/>
    <w:rsid w:val="00AD7268"/>
  </w:style>
  <w:style w:type="table" w:customStyle="1" w:styleId="1331">
    <w:name w:val="Сетка таблицы133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7"/>
    <w:semiHidden/>
    <w:unhideWhenUsed/>
    <w:rsid w:val="00AD7268"/>
  </w:style>
  <w:style w:type="numbering" w:customStyle="1" w:styleId="311110">
    <w:name w:val="Нет списка31111"/>
    <w:next w:val="a7"/>
    <w:semiHidden/>
    <w:rsid w:val="00AD7268"/>
  </w:style>
  <w:style w:type="table" w:customStyle="1" w:styleId="12010">
    <w:name w:val="Сетка таблицы120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7"/>
    <w:uiPriority w:val="99"/>
    <w:semiHidden/>
    <w:unhideWhenUsed/>
    <w:rsid w:val="00AD7268"/>
  </w:style>
  <w:style w:type="numbering" w:customStyle="1" w:styleId="WWNum32">
    <w:name w:val="WWNum32"/>
    <w:basedOn w:val="a7"/>
    <w:rsid w:val="00AD7268"/>
  </w:style>
  <w:style w:type="numbering" w:customStyle="1" w:styleId="WWNum42">
    <w:name w:val="WWNum42"/>
    <w:basedOn w:val="a7"/>
    <w:rsid w:val="00AD7268"/>
  </w:style>
  <w:style w:type="numbering" w:customStyle="1" w:styleId="WWNum52">
    <w:name w:val="WWNum52"/>
    <w:basedOn w:val="a7"/>
    <w:rsid w:val="00AD7268"/>
  </w:style>
  <w:style w:type="numbering" w:customStyle="1" w:styleId="1300">
    <w:name w:val="Нет списка130"/>
    <w:next w:val="a7"/>
    <w:uiPriority w:val="99"/>
    <w:semiHidden/>
    <w:unhideWhenUsed/>
    <w:rsid w:val="00AD7268"/>
  </w:style>
  <w:style w:type="numbering" w:customStyle="1" w:styleId="2160">
    <w:name w:val="Нет списка216"/>
    <w:next w:val="a7"/>
    <w:semiHidden/>
    <w:unhideWhenUsed/>
    <w:rsid w:val="00AD7268"/>
  </w:style>
  <w:style w:type="table" w:customStyle="1" w:styleId="472">
    <w:name w:val="Сетка таблицы47"/>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
    <w:name w:val="Сетка таблицы13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0">
    <w:name w:val="Нет списка314"/>
    <w:next w:val="a7"/>
    <w:semiHidden/>
    <w:unhideWhenUsed/>
    <w:rsid w:val="00AD7268"/>
  </w:style>
  <w:style w:type="table" w:customStyle="1" w:styleId="TableGrid6">
    <w:name w:val="TableGrid6"/>
    <w:rsid w:val="00AD7268"/>
    <w:rPr>
      <w:rFonts w:ascii="Calibri" w:hAnsi="Calibri"/>
      <w:sz w:val="22"/>
      <w:szCs w:val="22"/>
    </w:rPr>
    <w:tblPr>
      <w:tblCellMar>
        <w:top w:w="0" w:type="dxa"/>
        <w:left w:w="0" w:type="dxa"/>
        <w:bottom w:w="0" w:type="dxa"/>
        <w:right w:w="0" w:type="dxa"/>
      </w:tblCellMar>
    </w:tblPr>
  </w:style>
  <w:style w:type="numbering" w:customStyle="1" w:styleId="4120">
    <w:name w:val="Нет списка412"/>
    <w:next w:val="a7"/>
    <w:uiPriority w:val="99"/>
    <w:semiHidden/>
    <w:unhideWhenUsed/>
    <w:rsid w:val="00AD7268"/>
  </w:style>
  <w:style w:type="numbering" w:customStyle="1" w:styleId="11141">
    <w:name w:val="Нет списка1114"/>
    <w:next w:val="a7"/>
    <w:semiHidden/>
    <w:rsid w:val="00AD7268"/>
  </w:style>
  <w:style w:type="table" w:customStyle="1" w:styleId="1115">
    <w:name w:val="Сетка таблицы1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7"/>
    <w:uiPriority w:val="99"/>
    <w:semiHidden/>
    <w:unhideWhenUsed/>
    <w:rsid w:val="00AD7268"/>
  </w:style>
  <w:style w:type="numbering" w:customStyle="1" w:styleId="12100">
    <w:name w:val="Нет списка1210"/>
    <w:next w:val="a7"/>
    <w:semiHidden/>
    <w:rsid w:val="00AD7268"/>
  </w:style>
  <w:style w:type="table" w:customStyle="1" w:styleId="3141">
    <w:name w:val="Сетка таблицы3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
    <w:name w:val="Сетка таблицы1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0">
    <w:name w:val="Нет списка68"/>
    <w:next w:val="a7"/>
    <w:uiPriority w:val="99"/>
    <w:semiHidden/>
    <w:unhideWhenUsed/>
    <w:rsid w:val="00AD7268"/>
  </w:style>
  <w:style w:type="numbering" w:customStyle="1" w:styleId="760">
    <w:name w:val="Нет списка76"/>
    <w:next w:val="a7"/>
    <w:uiPriority w:val="99"/>
    <w:semiHidden/>
    <w:unhideWhenUsed/>
    <w:rsid w:val="00AD7268"/>
  </w:style>
  <w:style w:type="paragraph" w:customStyle="1" w:styleId="font8">
    <w:name w:val="font8"/>
    <w:basedOn w:val="a4"/>
    <w:rsid w:val="00AD7268"/>
    <w:pPr>
      <w:spacing w:before="100" w:beforeAutospacing="1" w:after="100" w:afterAutospacing="1"/>
    </w:pPr>
    <w:rPr>
      <w:rFonts w:ascii="Arial" w:hAnsi="Arial" w:cs="Arial"/>
      <w:color w:val="000000"/>
      <w:sz w:val="22"/>
      <w:szCs w:val="22"/>
      <w:lang w:val="ru-RU"/>
    </w:rPr>
  </w:style>
  <w:style w:type="paragraph" w:customStyle="1" w:styleId="font9">
    <w:name w:val="font9"/>
    <w:basedOn w:val="a4"/>
    <w:rsid w:val="00AD7268"/>
    <w:pPr>
      <w:spacing w:before="100" w:beforeAutospacing="1" w:after="100" w:afterAutospacing="1"/>
    </w:pPr>
    <w:rPr>
      <w:rFonts w:ascii="Arial" w:hAnsi="Arial" w:cs="Arial"/>
      <w:color w:val="000000"/>
      <w:sz w:val="22"/>
      <w:szCs w:val="22"/>
      <w:lang w:val="ru-RU"/>
    </w:rPr>
  </w:style>
  <w:style w:type="paragraph" w:customStyle="1" w:styleId="xl249">
    <w:name w:val="xl249"/>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0">
    <w:name w:val="xl250"/>
    <w:basedOn w:val="a4"/>
    <w:rsid w:val="00AD726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1">
    <w:name w:val="xl251"/>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2">
    <w:name w:val="xl25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3">
    <w:name w:val="xl253"/>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4">
    <w:name w:val="xl254"/>
    <w:basedOn w:val="a4"/>
    <w:rsid w:val="00AD7268"/>
    <w:pPr>
      <w:pBdr>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5">
    <w:name w:val="xl255"/>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6">
    <w:name w:val="xl256"/>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7">
    <w:name w:val="xl257"/>
    <w:basedOn w:val="a4"/>
    <w:rsid w:val="00AD7268"/>
    <w:pPr>
      <w:pBdr>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8">
    <w:name w:val="xl258"/>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9">
    <w:name w:val="xl259"/>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0">
    <w:name w:val="xl260"/>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1">
    <w:name w:val="xl261"/>
    <w:basedOn w:val="a4"/>
    <w:rsid w:val="00AD7268"/>
    <w:pPr>
      <w:pBdr>
        <w:left w:val="single" w:sz="4" w:space="0" w:color="auto"/>
        <w:bottom w:val="single" w:sz="8" w:space="0" w:color="auto"/>
        <w:right w:val="single" w:sz="8" w:space="0" w:color="auto"/>
      </w:pBdr>
      <w:spacing w:before="100" w:beforeAutospacing="1" w:after="100" w:afterAutospacing="1"/>
      <w:textAlignment w:val="top"/>
    </w:pPr>
    <w:rPr>
      <w:sz w:val="28"/>
      <w:szCs w:val="28"/>
      <w:lang w:val="ru-RU"/>
    </w:rPr>
  </w:style>
  <w:style w:type="paragraph" w:customStyle="1" w:styleId="xl262">
    <w:name w:val="xl262"/>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3">
    <w:name w:val="xl263"/>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4">
    <w:name w:val="xl264"/>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5">
    <w:name w:val="xl265"/>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6">
    <w:name w:val="xl26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7">
    <w:name w:val="xl267"/>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8">
    <w:name w:val="xl268"/>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9">
    <w:name w:val="xl26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0">
    <w:name w:val="xl270"/>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1">
    <w:name w:val="xl271"/>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2">
    <w:name w:val="xl272"/>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273">
    <w:name w:val="xl27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4">
    <w:name w:val="xl27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5">
    <w:name w:val="xl275"/>
    <w:basedOn w:val="a4"/>
    <w:rsid w:val="00AD7268"/>
    <w:pPr>
      <w:pBdr>
        <w:top w:val="single" w:sz="8"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6">
    <w:name w:val="xl276"/>
    <w:basedOn w:val="a4"/>
    <w:rsid w:val="00AD7268"/>
    <w:pPr>
      <w:pBdr>
        <w:top w:val="single" w:sz="8" w:space="0" w:color="auto"/>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7">
    <w:name w:val="xl277"/>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8">
    <w:name w:val="xl278"/>
    <w:basedOn w:val="a4"/>
    <w:rsid w:val="00AD7268"/>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9">
    <w:name w:val="xl27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0">
    <w:name w:val="xl280"/>
    <w:basedOn w:val="a4"/>
    <w:rsid w:val="00AD7268"/>
    <w:pPr>
      <w:pBdr>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81">
    <w:name w:val="xl281"/>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2">
    <w:name w:val="xl28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3">
    <w:name w:val="xl283"/>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84">
    <w:name w:val="xl284"/>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5">
    <w:name w:val="xl28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6">
    <w:name w:val="xl28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7">
    <w:name w:val="xl287"/>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8">
    <w:name w:val="xl28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9">
    <w:name w:val="xl289"/>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90">
    <w:name w:val="xl290"/>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1">
    <w:name w:val="xl291"/>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2">
    <w:name w:val="xl29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3">
    <w:name w:val="xl293"/>
    <w:basedOn w:val="a4"/>
    <w:rsid w:val="00AD7268"/>
    <w:pPr>
      <w:pBdr>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4">
    <w:name w:val="xl294"/>
    <w:basedOn w:val="a4"/>
    <w:rsid w:val="00AD7268"/>
    <w:pPr>
      <w:pBdr>
        <w:top w:val="single" w:sz="8"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5">
    <w:name w:val="xl295"/>
    <w:basedOn w:val="a4"/>
    <w:rsid w:val="00AD7268"/>
    <w:pPr>
      <w:pBdr>
        <w:top w:val="single" w:sz="8" w:space="0" w:color="auto"/>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6">
    <w:name w:val="xl29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7">
    <w:name w:val="xl297"/>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298">
    <w:name w:val="xl298"/>
    <w:basedOn w:val="a4"/>
    <w:rsid w:val="00AD7268"/>
    <w:pPr>
      <w:pBdr>
        <w:top w:val="single" w:sz="4"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9">
    <w:name w:val="xl299"/>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0">
    <w:name w:val="xl300"/>
    <w:basedOn w:val="a4"/>
    <w:rsid w:val="00AD7268"/>
    <w:pPr>
      <w:pBdr>
        <w:top w:val="single" w:sz="4" w:space="0" w:color="auto"/>
        <w:left w:val="single" w:sz="8" w:space="14" w:color="auto"/>
        <w:bottom w:val="single" w:sz="8"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301">
    <w:name w:val="xl30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2">
    <w:name w:val="xl30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3">
    <w:name w:val="xl303"/>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4">
    <w:name w:val="xl304"/>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05">
    <w:name w:val="xl305"/>
    <w:basedOn w:val="a4"/>
    <w:rsid w:val="00AD7268"/>
    <w:pPr>
      <w:pBdr>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306">
    <w:name w:val="xl306"/>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7">
    <w:name w:val="xl307"/>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8">
    <w:name w:val="xl308"/>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09">
    <w:name w:val="xl309"/>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0">
    <w:name w:val="xl310"/>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1">
    <w:name w:val="xl311"/>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2">
    <w:name w:val="xl312"/>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3">
    <w:name w:val="xl31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4">
    <w:name w:val="xl314"/>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5">
    <w:name w:val="xl31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6">
    <w:name w:val="xl31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7">
    <w:name w:val="xl31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8">
    <w:name w:val="xl31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9">
    <w:name w:val="xl319"/>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0">
    <w:name w:val="xl320"/>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1">
    <w:name w:val="xl321"/>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2">
    <w:name w:val="xl32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3">
    <w:name w:val="xl32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4">
    <w:name w:val="xl324"/>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5">
    <w:name w:val="xl325"/>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6">
    <w:name w:val="xl32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27">
    <w:name w:val="xl32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8">
    <w:name w:val="xl32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9">
    <w:name w:val="xl32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30">
    <w:name w:val="xl330"/>
    <w:basedOn w:val="a4"/>
    <w:rsid w:val="00AD7268"/>
    <w:pPr>
      <w:pBdr>
        <w:top w:val="single" w:sz="8" w:space="0" w:color="auto"/>
        <w:left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1">
    <w:name w:val="xl331"/>
    <w:basedOn w:val="a4"/>
    <w:rsid w:val="00AD7268"/>
    <w:pPr>
      <w:pBdr>
        <w:top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2">
    <w:name w:val="xl332"/>
    <w:basedOn w:val="a4"/>
    <w:rsid w:val="00AD7268"/>
    <w:pPr>
      <w:pBdr>
        <w:top w:val="single" w:sz="8"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333">
    <w:name w:val="xl33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4">
    <w:name w:val="xl33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5">
    <w:name w:val="xl335"/>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ru-RU"/>
    </w:rPr>
  </w:style>
  <w:style w:type="paragraph" w:customStyle="1" w:styleId="xl336">
    <w:name w:val="xl336"/>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7">
    <w:name w:val="xl337"/>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38">
    <w:name w:val="xl338"/>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9">
    <w:name w:val="xl33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0">
    <w:name w:val="xl340"/>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1">
    <w:name w:val="xl34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2">
    <w:name w:val="xl342"/>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43">
    <w:name w:val="xl34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4">
    <w:name w:val="xl344"/>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5">
    <w:name w:val="xl345"/>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font10">
    <w:name w:val="font10"/>
    <w:basedOn w:val="a4"/>
    <w:rsid w:val="00AD7268"/>
    <w:pPr>
      <w:spacing w:before="100" w:beforeAutospacing="1" w:after="100" w:afterAutospacing="1"/>
    </w:pPr>
    <w:rPr>
      <w:color w:val="000000"/>
      <w:sz w:val="24"/>
      <w:szCs w:val="24"/>
      <w:lang w:val="ru-RU"/>
    </w:rPr>
  </w:style>
  <w:style w:type="numbering" w:customStyle="1" w:styleId="820">
    <w:name w:val="Нет списка82"/>
    <w:next w:val="a7"/>
    <w:uiPriority w:val="99"/>
    <w:semiHidden/>
    <w:unhideWhenUsed/>
    <w:rsid w:val="00AD7268"/>
  </w:style>
  <w:style w:type="numbering" w:customStyle="1" w:styleId="921">
    <w:name w:val="Нет списка92"/>
    <w:next w:val="a7"/>
    <w:uiPriority w:val="99"/>
    <w:semiHidden/>
    <w:unhideWhenUsed/>
    <w:rsid w:val="00AD7268"/>
  </w:style>
  <w:style w:type="numbering" w:customStyle="1" w:styleId="1020">
    <w:name w:val="Нет списка102"/>
    <w:next w:val="a7"/>
    <w:uiPriority w:val="99"/>
    <w:semiHidden/>
    <w:unhideWhenUsed/>
    <w:rsid w:val="00AD7268"/>
  </w:style>
  <w:style w:type="numbering" w:customStyle="1" w:styleId="600">
    <w:name w:val="Нет списка60"/>
    <w:next w:val="a7"/>
    <w:uiPriority w:val="99"/>
    <w:semiHidden/>
    <w:unhideWhenUsed/>
    <w:rsid w:val="00AD7268"/>
  </w:style>
  <w:style w:type="numbering" w:customStyle="1" w:styleId="WWNum33">
    <w:name w:val="WWNum33"/>
    <w:basedOn w:val="a7"/>
    <w:rsid w:val="00AD7268"/>
  </w:style>
  <w:style w:type="numbering" w:customStyle="1" w:styleId="WWNum43">
    <w:name w:val="WWNum43"/>
    <w:basedOn w:val="a7"/>
    <w:rsid w:val="00AD7268"/>
    <w:pPr>
      <w:numPr>
        <w:numId w:val="4"/>
      </w:numPr>
    </w:pPr>
  </w:style>
  <w:style w:type="numbering" w:customStyle="1" w:styleId="WWNum53">
    <w:name w:val="WWNum53"/>
    <w:basedOn w:val="a7"/>
    <w:rsid w:val="00AD7268"/>
    <w:pPr>
      <w:numPr>
        <w:numId w:val="5"/>
      </w:numPr>
    </w:pPr>
  </w:style>
  <w:style w:type="numbering" w:customStyle="1" w:styleId="1330">
    <w:name w:val="Нет списка133"/>
    <w:next w:val="a7"/>
    <w:uiPriority w:val="99"/>
    <w:semiHidden/>
    <w:unhideWhenUsed/>
    <w:rsid w:val="00AD7268"/>
  </w:style>
  <w:style w:type="numbering" w:customStyle="1" w:styleId="2171">
    <w:name w:val="Нет списка217"/>
    <w:next w:val="a7"/>
    <w:uiPriority w:val="99"/>
    <w:semiHidden/>
    <w:unhideWhenUsed/>
    <w:rsid w:val="00AD7268"/>
  </w:style>
  <w:style w:type="table" w:customStyle="1" w:styleId="481">
    <w:name w:val="Сетка таблицы4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
    <w:name w:val="Сетка таблицы135"/>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7"/>
    <w:uiPriority w:val="99"/>
    <w:semiHidden/>
    <w:unhideWhenUsed/>
    <w:rsid w:val="00AD7268"/>
  </w:style>
  <w:style w:type="numbering" w:customStyle="1" w:styleId="4130">
    <w:name w:val="Нет списка413"/>
    <w:next w:val="a7"/>
    <w:uiPriority w:val="99"/>
    <w:semiHidden/>
    <w:unhideWhenUsed/>
    <w:rsid w:val="00AD7268"/>
  </w:style>
  <w:style w:type="numbering" w:customStyle="1" w:styleId="5120">
    <w:name w:val="Нет списка512"/>
    <w:next w:val="a7"/>
    <w:uiPriority w:val="99"/>
    <w:semiHidden/>
    <w:unhideWhenUsed/>
    <w:rsid w:val="00AD7268"/>
  </w:style>
  <w:style w:type="numbering" w:customStyle="1" w:styleId="690">
    <w:name w:val="Нет списка69"/>
    <w:next w:val="a7"/>
    <w:uiPriority w:val="99"/>
    <w:semiHidden/>
    <w:unhideWhenUsed/>
    <w:rsid w:val="00AD7268"/>
  </w:style>
  <w:style w:type="numbering" w:customStyle="1" w:styleId="700">
    <w:name w:val="Нет списка70"/>
    <w:next w:val="a7"/>
    <w:uiPriority w:val="99"/>
    <w:semiHidden/>
    <w:unhideWhenUsed/>
    <w:rsid w:val="00AD7268"/>
  </w:style>
  <w:style w:type="numbering" w:customStyle="1" w:styleId="WWNum34">
    <w:name w:val="WWNum34"/>
    <w:basedOn w:val="a7"/>
    <w:rsid w:val="00AD7268"/>
  </w:style>
  <w:style w:type="numbering" w:customStyle="1" w:styleId="WWNum44">
    <w:name w:val="WWNum44"/>
    <w:basedOn w:val="a7"/>
    <w:rsid w:val="00AD7268"/>
    <w:pPr>
      <w:numPr>
        <w:numId w:val="11"/>
      </w:numPr>
    </w:pPr>
  </w:style>
  <w:style w:type="numbering" w:customStyle="1" w:styleId="WWNum54">
    <w:name w:val="WWNum54"/>
    <w:basedOn w:val="a7"/>
    <w:rsid w:val="00AD7268"/>
    <w:pPr>
      <w:numPr>
        <w:numId w:val="12"/>
      </w:numPr>
    </w:pPr>
  </w:style>
  <w:style w:type="numbering" w:customStyle="1" w:styleId="1340">
    <w:name w:val="Нет списка134"/>
    <w:next w:val="a7"/>
    <w:uiPriority w:val="99"/>
    <w:semiHidden/>
    <w:unhideWhenUsed/>
    <w:rsid w:val="00AD7268"/>
  </w:style>
  <w:style w:type="numbering" w:customStyle="1" w:styleId="2180">
    <w:name w:val="Нет списка218"/>
    <w:next w:val="a7"/>
    <w:uiPriority w:val="99"/>
    <w:semiHidden/>
    <w:unhideWhenUsed/>
    <w:rsid w:val="00AD7268"/>
  </w:style>
  <w:style w:type="table" w:customStyle="1" w:styleId="491">
    <w:name w:val="Сетка таблицы49"/>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7"/>
    <w:uiPriority w:val="99"/>
    <w:semiHidden/>
    <w:unhideWhenUsed/>
    <w:rsid w:val="00AD7268"/>
  </w:style>
  <w:style w:type="numbering" w:customStyle="1" w:styleId="4140">
    <w:name w:val="Нет списка414"/>
    <w:next w:val="a7"/>
    <w:uiPriority w:val="99"/>
    <w:semiHidden/>
    <w:unhideWhenUsed/>
    <w:rsid w:val="00AD7268"/>
  </w:style>
  <w:style w:type="numbering" w:customStyle="1" w:styleId="5130">
    <w:name w:val="Нет списка513"/>
    <w:next w:val="a7"/>
    <w:uiPriority w:val="99"/>
    <w:semiHidden/>
    <w:unhideWhenUsed/>
    <w:rsid w:val="00AD7268"/>
  </w:style>
  <w:style w:type="numbering" w:customStyle="1" w:styleId="6100">
    <w:name w:val="Нет списка610"/>
    <w:next w:val="a7"/>
    <w:uiPriority w:val="99"/>
    <w:semiHidden/>
    <w:unhideWhenUsed/>
    <w:rsid w:val="00AD7268"/>
  </w:style>
  <w:style w:type="numbering" w:customStyle="1" w:styleId="770">
    <w:name w:val="Нет списка77"/>
    <w:next w:val="a7"/>
    <w:uiPriority w:val="99"/>
    <w:semiHidden/>
    <w:unhideWhenUsed/>
    <w:rsid w:val="00AD7268"/>
  </w:style>
  <w:style w:type="numbering" w:customStyle="1" w:styleId="WWNum35">
    <w:name w:val="WWNum35"/>
    <w:basedOn w:val="a7"/>
    <w:rsid w:val="00AD7268"/>
  </w:style>
  <w:style w:type="numbering" w:customStyle="1" w:styleId="WWNum45">
    <w:name w:val="WWNum45"/>
    <w:basedOn w:val="a7"/>
    <w:rsid w:val="00AD7268"/>
  </w:style>
  <w:style w:type="numbering" w:customStyle="1" w:styleId="WWNum55">
    <w:name w:val="WWNum55"/>
    <w:basedOn w:val="a7"/>
    <w:rsid w:val="00AD7268"/>
  </w:style>
  <w:style w:type="numbering" w:customStyle="1" w:styleId="1350">
    <w:name w:val="Нет списка135"/>
    <w:next w:val="a7"/>
    <w:uiPriority w:val="99"/>
    <w:semiHidden/>
    <w:unhideWhenUsed/>
    <w:rsid w:val="00AD7268"/>
  </w:style>
  <w:style w:type="numbering" w:customStyle="1" w:styleId="2190">
    <w:name w:val="Нет списка219"/>
    <w:next w:val="a7"/>
    <w:semiHidden/>
    <w:unhideWhenUsed/>
    <w:rsid w:val="00AD7268"/>
  </w:style>
  <w:style w:type="table" w:customStyle="1" w:styleId="137">
    <w:name w:val="Сетка таблицы137"/>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7"/>
    <w:semiHidden/>
    <w:unhideWhenUsed/>
    <w:rsid w:val="00AD7268"/>
  </w:style>
  <w:style w:type="numbering" w:customStyle="1" w:styleId="415">
    <w:name w:val="Нет списка415"/>
    <w:next w:val="a7"/>
    <w:uiPriority w:val="99"/>
    <w:semiHidden/>
    <w:unhideWhenUsed/>
    <w:rsid w:val="00AD7268"/>
  </w:style>
  <w:style w:type="numbering" w:customStyle="1" w:styleId="11150">
    <w:name w:val="Нет списка1115"/>
    <w:next w:val="a7"/>
    <w:semiHidden/>
    <w:rsid w:val="00AD7268"/>
  </w:style>
  <w:style w:type="table" w:customStyle="1" w:styleId="1116">
    <w:name w:val="Сетка таблицы1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4"/>
    <w:next w:val="a7"/>
    <w:uiPriority w:val="99"/>
    <w:semiHidden/>
    <w:unhideWhenUsed/>
    <w:rsid w:val="00AD7268"/>
  </w:style>
  <w:style w:type="numbering" w:customStyle="1" w:styleId="12120">
    <w:name w:val="Нет списка1212"/>
    <w:next w:val="a7"/>
    <w:semiHidden/>
    <w:rsid w:val="00AD7268"/>
  </w:style>
  <w:style w:type="table" w:customStyle="1" w:styleId="3151">
    <w:name w:val="Сетка таблицы3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7"/>
    <w:uiPriority w:val="99"/>
    <w:semiHidden/>
    <w:unhideWhenUsed/>
    <w:rsid w:val="00AD7268"/>
  </w:style>
  <w:style w:type="numbering" w:customStyle="1" w:styleId="780">
    <w:name w:val="Нет списка78"/>
    <w:next w:val="a7"/>
    <w:uiPriority w:val="99"/>
    <w:semiHidden/>
    <w:unhideWhenUsed/>
    <w:rsid w:val="00AD7268"/>
  </w:style>
  <w:style w:type="numbering" w:customStyle="1" w:styleId="830">
    <w:name w:val="Нет списка83"/>
    <w:next w:val="a7"/>
    <w:uiPriority w:val="99"/>
    <w:semiHidden/>
    <w:unhideWhenUsed/>
    <w:rsid w:val="00AD7268"/>
  </w:style>
  <w:style w:type="numbering" w:customStyle="1" w:styleId="930">
    <w:name w:val="Нет списка93"/>
    <w:next w:val="a7"/>
    <w:uiPriority w:val="99"/>
    <w:semiHidden/>
    <w:unhideWhenUsed/>
    <w:rsid w:val="00AD7268"/>
  </w:style>
  <w:style w:type="numbering" w:customStyle="1" w:styleId="1030">
    <w:name w:val="Нет списка103"/>
    <w:next w:val="a7"/>
    <w:uiPriority w:val="99"/>
    <w:semiHidden/>
    <w:unhideWhenUsed/>
    <w:rsid w:val="00AD7268"/>
  </w:style>
  <w:style w:type="numbering" w:customStyle="1" w:styleId="1360">
    <w:name w:val="Нет списка136"/>
    <w:next w:val="a7"/>
    <w:uiPriority w:val="99"/>
    <w:semiHidden/>
    <w:unhideWhenUsed/>
    <w:rsid w:val="00AD7268"/>
  </w:style>
  <w:style w:type="numbering" w:customStyle="1" w:styleId="1420">
    <w:name w:val="Нет списка142"/>
    <w:next w:val="a7"/>
    <w:uiPriority w:val="99"/>
    <w:semiHidden/>
    <w:unhideWhenUsed/>
    <w:rsid w:val="00AD7268"/>
  </w:style>
  <w:style w:type="numbering" w:customStyle="1" w:styleId="790">
    <w:name w:val="Нет списка79"/>
    <w:next w:val="a7"/>
    <w:uiPriority w:val="99"/>
    <w:semiHidden/>
    <w:unhideWhenUsed/>
    <w:rsid w:val="00AD7268"/>
  </w:style>
  <w:style w:type="numbering" w:customStyle="1" w:styleId="WWNum36">
    <w:name w:val="WWNum36"/>
    <w:basedOn w:val="a7"/>
    <w:rsid w:val="00AD7268"/>
  </w:style>
  <w:style w:type="numbering" w:customStyle="1" w:styleId="WWNum46">
    <w:name w:val="WWNum46"/>
    <w:basedOn w:val="a7"/>
    <w:rsid w:val="00AD7268"/>
  </w:style>
  <w:style w:type="numbering" w:customStyle="1" w:styleId="WWNum56">
    <w:name w:val="WWNum56"/>
    <w:basedOn w:val="a7"/>
    <w:rsid w:val="00AD7268"/>
  </w:style>
  <w:style w:type="numbering" w:customStyle="1" w:styleId="1370">
    <w:name w:val="Нет списка137"/>
    <w:next w:val="a7"/>
    <w:uiPriority w:val="99"/>
    <w:semiHidden/>
    <w:unhideWhenUsed/>
    <w:rsid w:val="00AD7268"/>
  </w:style>
  <w:style w:type="numbering" w:customStyle="1" w:styleId="2200">
    <w:name w:val="Нет списка220"/>
    <w:next w:val="a7"/>
    <w:semiHidden/>
    <w:unhideWhenUsed/>
    <w:rsid w:val="00AD7268"/>
  </w:style>
  <w:style w:type="table" w:customStyle="1" w:styleId="138">
    <w:name w:val="Сетка таблицы138"/>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7"/>
    <w:semiHidden/>
    <w:unhideWhenUsed/>
    <w:rsid w:val="00AD7268"/>
  </w:style>
  <w:style w:type="numbering" w:customStyle="1" w:styleId="416">
    <w:name w:val="Нет списка416"/>
    <w:next w:val="a7"/>
    <w:uiPriority w:val="99"/>
    <w:semiHidden/>
    <w:unhideWhenUsed/>
    <w:rsid w:val="00AD7268"/>
  </w:style>
  <w:style w:type="numbering" w:customStyle="1" w:styleId="11160">
    <w:name w:val="Нет списка1116"/>
    <w:next w:val="a7"/>
    <w:semiHidden/>
    <w:rsid w:val="00AD7268"/>
  </w:style>
  <w:style w:type="table" w:customStyle="1" w:styleId="1117">
    <w:name w:val="Сетка таблицы1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1">
    <w:name w:val="Сетка таблицы2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
    <w:name w:val="Нет списка515"/>
    <w:next w:val="a7"/>
    <w:uiPriority w:val="99"/>
    <w:semiHidden/>
    <w:unhideWhenUsed/>
    <w:rsid w:val="00AD7268"/>
  </w:style>
  <w:style w:type="numbering" w:customStyle="1" w:styleId="12130">
    <w:name w:val="Нет списка1213"/>
    <w:next w:val="a7"/>
    <w:semiHidden/>
    <w:rsid w:val="00AD7268"/>
  </w:style>
  <w:style w:type="table" w:customStyle="1" w:styleId="3161">
    <w:name w:val="Сетка таблицы3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7"/>
    <w:uiPriority w:val="99"/>
    <w:semiHidden/>
    <w:unhideWhenUsed/>
    <w:rsid w:val="00AD7268"/>
  </w:style>
  <w:style w:type="numbering" w:customStyle="1" w:styleId="7100">
    <w:name w:val="Нет списка710"/>
    <w:next w:val="a7"/>
    <w:uiPriority w:val="99"/>
    <w:semiHidden/>
    <w:unhideWhenUsed/>
    <w:rsid w:val="00AD7268"/>
  </w:style>
  <w:style w:type="numbering" w:customStyle="1" w:styleId="840">
    <w:name w:val="Нет списка84"/>
    <w:next w:val="a7"/>
    <w:uiPriority w:val="99"/>
    <w:semiHidden/>
    <w:unhideWhenUsed/>
    <w:rsid w:val="00AD7268"/>
  </w:style>
  <w:style w:type="numbering" w:customStyle="1" w:styleId="940">
    <w:name w:val="Нет списка94"/>
    <w:next w:val="a7"/>
    <w:uiPriority w:val="99"/>
    <w:semiHidden/>
    <w:unhideWhenUsed/>
    <w:rsid w:val="00AD7268"/>
  </w:style>
  <w:style w:type="numbering" w:customStyle="1" w:styleId="1040">
    <w:name w:val="Нет списка104"/>
    <w:next w:val="a7"/>
    <w:uiPriority w:val="99"/>
    <w:semiHidden/>
    <w:unhideWhenUsed/>
    <w:rsid w:val="00AD7268"/>
  </w:style>
  <w:style w:type="numbering" w:customStyle="1" w:styleId="1380">
    <w:name w:val="Нет списка138"/>
    <w:next w:val="a7"/>
    <w:uiPriority w:val="99"/>
    <w:semiHidden/>
    <w:unhideWhenUsed/>
    <w:rsid w:val="00AD7268"/>
  </w:style>
  <w:style w:type="numbering" w:customStyle="1" w:styleId="143">
    <w:name w:val="Нет списка143"/>
    <w:next w:val="a7"/>
    <w:uiPriority w:val="99"/>
    <w:semiHidden/>
    <w:unhideWhenUsed/>
    <w:rsid w:val="00AD7268"/>
  </w:style>
  <w:style w:type="numbering" w:customStyle="1" w:styleId="800">
    <w:name w:val="Нет списка80"/>
    <w:next w:val="a7"/>
    <w:uiPriority w:val="99"/>
    <w:semiHidden/>
    <w:unhideWhenUsed/>
    <w:rsid w:val="00AD7268"/>
  </w:style>
  <w:style w:type="numbering" w:customStyle="1" w:styleId="WWNum37">
    <w:name w:val="WWNum37"/>
    <w:basedOn w:val="a7"/>
    <w:rsid w:val="00AD7268"/>
  </w:style>
  <w:style w:type="numbering" w:customStyle="1" w:styleId="WWNum47">
    <w:name w:val="WWNum47"/>
    <w:basedOn w:val="a7"/>
    <w:rsid w:val="00AD7268"/>
  </w:style>
  <w:style w:type="numbering" w:customStyle="1" w:styleId="WWNum57">
    <w:name w:val="WWNum57"/>
    <w:basedOn w:val="a7"/>
    <w:rsid w:val="00AD7268"/>
  </w:style>
  <w:style w:type="numbering" w:customStyle="1" w:styleId="139">
    <w:name w:val="Нет списка139"/>
    <w:next w:val="a7"/>
    <w:uiPriority w:val="99"/>
    <w:semiHidden/>
    <w:unhideWhenUsed/>
    <w:rsid w:val="00AD7268"/>
  </w:style>
  <w:style w:type="numbering" w:customStyle="1" w:styleId="2222">
    <w:name w:val="Нет списка222"/>
    <w:next w:val="a7"/>
    <w:semiHidden/>
    <w:unhideWhenUsed/>
    <w:rsid w:val="00AD7268"/>
  </w:style>
  <w:style w:type="table" w:customStyle="1" w:styleId="501">
    <w:name w:val="Сетка таблицы50"/>
    <w:basedOn w:val="a6"/>
    <w:next w:val="ac"/>
    <w:uiPriority w:val="3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0">
    <w:name w:val="Сетка таблицы139"/>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7"/>
    <w:semiHidden/>
    <w:unhideWhenUsed/>
    <w:rsid w:val="00AD7268"/>
  </w:style>
  <w:style w:type="table" w:customStyle="1" w:styleId="TableGrid7">
    <w:name w:val="TableGrid7"/>
    <w:rsid w:val="00AD7268"/>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7"/>
    <w:uiPriority w:val="99"/>
    <w:semiHidden/>
    <w:unhideWhenUsed/>
    <w:rsid w:val="00AD7268"/>
  </w:style>
  <w:style w:type="numbering" w:customStyle="1" w:styleId="11170">
    <w:name w:val="Нет списка1117"/>
    <w:next w:val="a7"/>
    <w:semiHidden/>
    <w:rsid w:val="00AD7268"/>
  </w:style>
  <w:style w:type="table" w:customStyle="1" w:styleId="1118">
    <w:name w:val="Сетка таблицы11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1">
    <w:name w:val="Сетка таблицы2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7"/>
    <w:uiPriority w:val="99"/>
    <w:semiHidden/>
    <w:unhideWhenUsed/>
    <w:rsid w:val="00AD7268"/>
  </w:style>
  <w:style w:type="numbering" w:customStyle="1" w:styleId="12140">
    <w:name w:val="Нет списка1214"/>
    <w:next w:val="a7"/>
    <w:semiHidden/>
    <w:rsid w:val="00AD7268"/>
  </w:style>
  <w:style w:type="table" w:customStyle="1" w:styleId="3171">
    <w:name w:val="Сетка таблицы3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7"/>
    <w:uiPriority w:val="99"/>
    <w:semiHidden/>
    <w:unhideWhenUsed/>
    <w:rsid w:val="00AD7268"/>
  </w:style>
  <w:style w:type="numbering" w:customStyle="1" w:styleId="7120">
    <w:name w:val="Нет списка712"/>
    <w:next w:val="a7"/>
    <w:uiPriority w:val="99"/>
    <w:semiHidden/>
    <w:unhideWhenUsed/>
    <w:rsid w:val="00AD7268"/>
  </w:style>
  <w:style w:type="numbering" w:customStyle="1" w:styleId="850">
    <w:name w:val="Нет списка85"/>
    <w:next w:val="a7"/>
    <w:uiPriority w:val="99"/>
    <w:semiHidden/>
    <w:unhideWhenUsed/>
    <w:rsid w:val="00AD7268"/>
  </w:style>
  <w:style w:type="numbering" w:customStyle="1" w:styleId="950">
    <w:name w:val="Нет списка95"/>
    <w:next w:val="a7"/>
    <w:uiPriority w:val="99"/>
    <w:semiHidden/>
    <w:unhideWhenUsed/>
    <w:rsid w:val="00AD7268"/>
  </w:style>
  <w:style w:type="numbering" w:customStyle="1" w:styleId="1050">
    <w:name w:val="Нет списка105"/>
    <w:next w:val="a7"/>
    <w:uiPriority w:val="99"/>
    <w:semiHidden/>
    <w:unhideWhenUsed/>
    <w:rsid w:val="00AD7268"/>
  </w:style>
  <w:style w:type="numbering" w:customStyle="1" w:styleId="13100">
    <w:name w:val="Нет списка1310"/>
    <w:next w:val="a7"/>
    <w:uiPriority w:val="99"/>
    <w:semiHidden/>
    <w:unhideWhenUsed/>
    <w:rsid w:val="00AD7268"/>
  </w:style>
  <w:style w:type="numbering" w:customStyle="1" w:styleId="144">
    <w:name w:val="Нет списка144"/>
    <w:next w:val="a7"/>
    <w:uiPriority w:val="99"/>
    <w:semiHidden/>
    <w:unhideWhenUsed/>
    <w:rsid w:val="00AD7268"/>
  </w:style>
  <w:style w:type="numbering" w:customStyle="1" w:styleId="1520">
    <w:name w:val="Нет списка152"/>
    <w:next w:val="a7"/>
    <w:uiPriority w:val="99"/>
    <w:semiHidden/>
    <w:unhideWhenUsed/>
    <w:rsid w:val="00AD7268"/>
  </w:style>
  <w:style w:type="numbering" w:customStyle="1" w:styleId="162">
    <w:name w:val="Нет списка162"/>
    <w:next w:val="a7"/>
    <w:uiPriority w:val="99"/>
    <w:semiHidden/>
    <w:unhideWhenUsed/>
    <w:rsid w:val="00AD7268"/>
  </w:style>
  <w:style w:type="numbering" w:customStyle="1" w:styleId="21101">
    <w:name w:val="Нет списка2110"/>
    <w:next w:val="a7"/>
    <w:semiHidden/>
    <w:rsid w:val="00AD7268"/>
  </w:style>
  <w:style w:type="numbering" w:customStyle="1" w:styleId="31100">
    <w:name w:val="Нет списка3110"/>
    <w:next w:val="a7"/>
    <w:semiHidden/>
    <w:rsid w:val="00AD7268"/>
  </w:style>
  <w:style w:type="numbering" w:customStyle="1" w:styleId="418">
    <w:name w:val="Нет списка418"/>
    <w:next w:val="a7"/>
    <w:uiPriority w:val="99"/>
    <w:semiHidden/>
    <w:unhideWhenUsed/>
    <w:rsid w:val="00AD7268"/>
  </w:style>
  <w:style w:type="numbering" w:customStyle="1" w:styleId="11180">
    <w:name w:val="Нет списка1118"/>
    <w:next w:val="a7"/>
    <w:semiHidden/>
    <w:rsid w:val="00AD7268"/>
  </w:style>
  <w:style w:type="table" w:customStyle="1" w:styleId="13101">
    <w:name w:val="Сетка таблицы1310"/>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7"/>
    <w:uiPriority w:val="99"/>
    <w:semiHidden/>
    <w:unhideWhenUsed/>
    <w:rsid w:val="00AD7268"/>
  </w:style>
  <w:style w:type="numbering" w:customStyle="1" w:styleId="12150">
    <w:name w:val="Нет списка1215"/>
    <w:next w:val="a7"/>
    <w:semiHidden/>
    <w:rsid w:val="00AD7268"/>
  </w:style>
  <w:style w:type="numbering" w:customStyle="1" w:styleId="860">
    <w:name w:val="Нет списка86"/>
    <w:next w:val="a7"/>
    <w:uiPriority w:val="99"/>
    <w:semiHidden/>
    <w:unhideWhenUsed/>
    <w:rsid w:val="00AD7268"/>
  </w:style>
  <w:style w:type="numbering" w:customStyle="1" w:styleId="WWNum38">
    <w:name w:val="WWNum38"/>
    <w:basedOn w:val="a7"/>
    <w:rsid w:val="00AD7268"/>
  </w:style>
  <w:style w:type="numbering" w:customStyle="1" w:styleId="WWNum48">
    <w:name w:val="WWNum48"/>
    <w:basedOn w:val="a7"/>
    <w:rsid w:val="00AD7268"/>
  </w:style>
  <w:style w:type="numbering" w:customStyle="1" w:styleId="WWNum58">
    <w:name w:val="WWNum58"/>
    <w:basedOn w:val="a7"/>
    <w:rsid w:val="00AD7268"/>
  </w:style>
  <w:style w:type="numbering" w:customStyle="1" w:styleId="1400">
    <w:name w:val="Нет списка140"/>
    <w:next w:val="a7"/>
    <w:uiPriority w:val="99"/>
    <w:semiHidden/>
    <w:unhideWhenUsed/>
    <w:rsid w:val="00AD7268"/>
  </w:style>
  <w:style w:type="numbering" w:customStyle="1" w:styleId="2231">
    <w:name w:val="Нет списка223"/>
    <w:next w:val="a7"/>
    <w:semiHidden/>
    <w:unhideWhenUsed/>
    <w:rsid w:val="00AD7268"/>
  </w:style>
  <w:style w:type="table" w:customStyle="1" w:styleId="1401">
    <w:name w:val="Сетка таблицы14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7"/>
    <w:semiHidden/>
    <w:unhideWhenUsed/>
    <w:rsid w:val="00AD7268"/>
  </w:style>
  <w:style w:type="numbering" w:customStyle="1" w:styleId="419">
    <w:name w:val="Нет списка419"/>
    <w:next w:val="a7"/>
    <w:uiPriority w:val="99"/>
    <w:semiHidden/>
    <w:unhideWhenUsed/>
    <w:rsid w:val="00AD7268"/>
  </w:style>
  <w:style w:type="numbering" w:customStyle="1" w:styleId="1119">
    <w:name w:val="Нет списка1119"/>
    <w:next w:val="a7"/>
    <w:semiHidden/>
    <w:rsid w:val="00AD7268"/>
  </w:style>
  <w:style w:type="table" w:customStyle="1" w:styleId="11190">
    <w:name w:val="Сетка таблицы11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7"/>
    <w:uiPriority w:val="99"/>
    <w:semiHidden/>
    <w:unhideWhenUsed/>
    <w:rsid w:val="00AD7268"/>
  </w:style>
  <w:style w:type="numbering" w:customStyle="1" w:styleId="12160">
    <w:name w:val="Нет списка1216"/>
    <w:next w:val="a7"/>
    <w:semiHidden/>
    <w:rsid w:val="00AD7268"/>
  </w:style>
  <w:style w:type="table" w:customStyle="1" w:styleId="3181">
    <w:name w:val="Сетка таблицы3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7"/>
    <w:uiPriority w:val="99"/>
    <w:semiHidden/>
    <w:unhideWhenUsed/>
    <w:rsid w:val="00AD7268"/>
  </w:style>
  <w:style w:type="numbering" w:customStyle="1" w:styleId="713">
    <w:name w:val="Нет списка713"/>
    <w:next w:val="a7"/>
    <w:uiPriority w:val="99"/>
    <w:semiHidden/>
    <w:unhideWhenUsed/>
    <w:rsid w:val="00AD7268"/>
  </w:style>
  <w:style w:type="numbering" w:customStyle="1" w:styleId="870">
    <w:name w:val="Нет списка87"/>
    <w:next w:val="a7"/>
    <w:uiPriority w:val="99"/>
    <w:semiHidden/>
    <w:unhideWhenUsed/>
    <w:rsid w:val="00AD7268"/>
  </w:style>
  <w:style w:type="numbering" w:customStyle="1" w:styleId="960">
    <w:name w:val="Нет списка96"/>
    <w:next w:val="a7"/>
    <w:uiPriority w:val="99"/>
    <w:semiHidden/>
    <w:unhideWhenUsed/>
    <w:rsid w:val="00AD7268"/>
  </w:style>
  <w:style w:type="numbering" w:customStyle="1" w:styleId="1060">
    <w:name w:val="Нет списка106"/>
    <w:next w:val="a7"/>
    <w:uiPriority w:val="99"/>
    <w:semiHidden/>
    <w:unhideWhenUsed/>
    <w:rsid w:val="00AD7268"/>
  </w:style>
  <w:style w:type="numbering" w:customStyle="1" w:styleId="1312">
    <w:name w:val="Нет списка1312"/>
    <w:next w:val="a7"/>
    <w:uiPriority w:val="99"/>
    <w:semiHidden/>
    <w:unhideWhenUsed/>
    <w:rsid w:val="00AD7268"/>
  </w:style>
  <w:style w:type="numbering" w:customStyle="1" w:styleId="145">
    <w:name w:val="Нет списка145"/>
    <w:next w:val="a7"/>
    <w:uiPriority w:val="99"/>
    <w:semiHidden/>
    <w:unhideWhenUsed/>
    <w:rsid w:val="00AD7268"/>
  </w:style>
  <w:style w:type="numbering" w:customStyle="1" w:styleId="153">
    <w:name w:val="Нет списка153"/>
    <w:next w:val="a7"/>
    <w:uiPriority w:val="99"/>
    <w:semiHidden/>
    <w:rsid w:val="00AD7268"/>
  </w:style>
  <w:style w:type="numbering" w:customStyle="1" w:styleId="163">
    <w:name w:val="Нет списка163"/>
    <w:next w:val="a7"/>
    <w:uiPriority w:val="99"/>
    <w:semiHidden/>
    <w:unhideWhenUsed/>
    <w:rsid w:val="00AD7268"/>
  </w:style>
  <w:style w:type="numbering" w:customStyle="1" w:styleId="21131">
    <w:name w:val="Нет списка2113"/>
    <w:next w:val="a7"/>
    <w:semiHidden/>
    <w:rsid w:val="00AD7268"/>
  </w:style>
  <w:style w:type="numbering" w:customStyle="1" w:styleId="3113">
    <w:name w:val="Нет списка3113"/>
    <w:next w:val="a7"/>
    <w:semiHidden/>
    <w:rsid w:val="00AD7268"/>
  </w:style>
  <w:style w:type="numbering" w:customStyle="1" w:styleId="41100">
    <w:name w:val="Нет списка4110"/>
    <w:next w:val="a7"/>
    <w:uiPriority w:val="99"/>
    <w:semiHidden/>
    <w:unhideWhenUsed/>
    <w:rsid w:val="00AD7268"/>
  </w:style>
  <w:style w:type="numbering" w:customStyle="1" w:styleId="111100">
    <w:name w:val="Нет списка11110"/>
    <w:next w:val="a7"/>
    <w:semiHidden/>
    <w:rsid w:val="00AD7268"/>
  </w:style>
  <w:style w:type="table" w:customStyle="1" w:styleId="13120">
    <w:name w:val="Сетка таблицы131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7"/>
    <w:uiPriority w:val="99"/>
    <w:semiHidden/>
    <w:unhideWhenUsed/>
    <w:rsid w:val="00AD7268"/>
  </w:style>
  <w:style w:type="numbering" w:customStyle="1" w:styleId="12170">
    <w:name w:val="Нет списка1217"/>
    <w:next w:val="a7"/>
    <w:semiHidden/>
    <w:rsid w:val="00AD7268"/>
  </w:style>
  <w:style w:type="numbering" w:customStyle="1" w:styleId="880">
    <w:name w:val="Нет списка88"/>
    <w:next w:val="a7"/>
    <w:uiPriority w:val="99"/>
    <w:semiHidden/>
    <w:unhideWhenUsed/>
    <w:rsid w:val="00AD7268"/>
  </w:style>
  <w:style w:type="numbering" w:customStyle="1" w:styleId="WWNum39">
    <w:name w:val="WWNum39"/>
    <w:basedOn w:val="a7"/>
    <w:rsid w:val="00AD7268"/>
    <w:pPr>
      <w:numPr>
        <w:numId w:val="8"/>
      </w:numPr>
    </w:pPr>
  </w:style>
  <w:style w:type="numbering" w:customStyle="1" w:styleId="WWNum49">
    <w:name w:val="WWNum49"/>
    <w:basedOn w:val="a7"/>
    <w:rsid w:val="00AD7268"/>
    <w:pPr>
      <w:numPr>
        <w:numId w:val="9"/>
      </w:numPr>
    </w:pPr>
  </w:style>
  <w:style w:type="numbering" w:customStyle="1" w:styleId="WWNum59">
    <w:name w:val="WWNum59"/>
    <w:basedOn w:val="a7"/>
    <w:rsid w:val="00AD7268"/>
    <w:pPr>
      <w:numPr>
        <w:numId w:val="10"/>
      </w:numPr>
    </w:pPr>
  </w:style>
  <w:style w:type="numbering" w:customStyle="1" w:styleId="146">
    <w:name w:val="Нет списка146"/>
    <w:next w:val="a7"/>
    <w:uiPriority w:val="99"/>
    <w:semiHidden/>
    <w:unhideWhenUsed/>
    <w:rsid w:val="00AD7268"/>
  </w:style>
  <w:style w:type="numbering" w:customStyle="1" w:styleId="2241">
    <w:name w:val="Нет списка224"/>
    <w:next w:val="a7"/>
    <w:semiHidden/>
    <w:unhideWhenUsed/>
    <w:rsid w:val="00AD7268"/>
  </w:style>
  <w:style w:type="table" w:customStyle="1" w:styleId="1421">
    <w:name w:val="Сетка таблицы142"/>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7"/>
    <w:semiHidden/>
    <w:unhideWhenUsed/>
    <w:rsid w:val="00AD7268"/>
  </w:style>
  <w:style w:type="numbering" w:customStyle="1" w:styleId="4200">
    <w:name w:val="Нет списка420"/>
    <w:next w:val="a7"/>
    <w:uiPriority w:val="99"/>
    <w:semiHidden/>
    <w:unhideWhenUsed/>
    <w:rsid w:val="00AD7268"/>
  </w:style>
  <w:style w:type="numbering" w:customStyle="1" w:styleId="11200">
    <w:name w:val="Нет списка1120"/>
    <w:next w:val="a7"/>
    <w:semiHidden/>
    <w:rsid w:val="00AD7268"/>
  </w:style>
  <w:style w:type="table" w:customStyle="1" w:styleId="11201">
    <w:name w:val="Сетка таблицы11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0">
    <w:name w:val="Нет списка520"/>
    <w:next w:val="a7"/>
    <w:uiPriority w:val="99"/>
    <w:semiHidden/>
    <w:unhideWhenUsed/>
    <w:rsid w:val="00AD7268"/>
  </w:style>
  <w:style w:type="numbering" w:customStyle="1" w:styleId="1218">
    <w:name w:val="Нет списка1218"/>
    <w:next w:val="a7"/>
    <w:semiHidden/>
    <w:rsid w:val="00AD7268"/>
  </w:style>
  <w:style w:type="table" w:customStyle="1" w:styleId="3191">
    <w:name w:val="Сетка таблицы3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0">
    <w:name w:val="Сетка таблицы1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7"/>
    <w:uiPriority w:val="99"/>
    <w:semiHidden/>
    <w:unhideWhenUsed/>
    <w:rsid w:val="00AD7268"/>
  </w:style>
  <w:style w:type="numbering" w:customStyle="1" w:styleId="714">
    <w:name w:val="Нет списка714"/>
    <w:next w:val="a7"/>
    <w:uiPriority w:val="99"/>
    <w:semiHidden/>
    <w:unhideWhenUsed/>
    <w:rsid w:val="00AD7268"/>
  </w:style>
  <w:style w:type="numbering" w:customStyle="1" w:styleId="890">
    <w:name w:val="Нет списка89"/>
    <w:next w:val="a7"/>
    <w:uiPriority w:val="99"/>
    <w:semiHidden/>
    <w:unhideWhenUsed/>
    <w:rsid w:val="00AD7268"/>
  </w:style>
  <w:style w:type="numbering" w:customStyle="1" w:styleId="970">
    <w:name w:val="Нет списка97"/>
    <w:next w:val="a7"/>
    <w:uiPriority w:val="99"/>
    <w:semiHidden/>
    <w:unhideWhenUsed/>
    <w:rsid w:val="00AD7268"/>
  </w:style>
  <w:style w:type="numbering" w:customStyle="1" w:styleId="1070">
    <w:name w:val="Нет списка107"/>
    <w:next w:val="a7"/>
    <w:uiPriority w:val="99"/>
    <w:semiHidden/>
    <w:unhideWhenUsed/>
    <w:rsid w:val="00AD7268"/>
  </w:style>
  <w:style w:type="numbering" w:customStyle="1" w:styleId="1313">
    <w:name w:val="Нет списка1313"/>
    <w:next w:val="a7"/>
    <w:uiPriority w:val="99"/>
    <w:semiHidden/>
    <w:unhideWhenUsed/>
    <w:rsid w:val="00AD7268"/>
  </w:style>
  <w:style w:type="numbering" w:customStyle="1" w:styleId="147">
    <w:name w:val="Нет списка147"/>
    <w:next w:val="a7"/>
    <w:uiPriority w:val="99"/>
    <w:semiHidden/>
    <w:unhideWhenUsed/>
    <w:rsid w:val="00AD7268"/>
  </w:style>
  <w:style w:type="numbering" w:customStyle="1" w:styleId="154">
    <w:name w:val="Нет списка154"/>
    <w:next w:val="a7"/>
    <w:uiPriority w:val="99"/>
    <w:semiHidden/>
    <w:rsid w:val="00AD7268"/>
  </w:style>
  <w:style w:type="numbering" w:customStyle="1" w:styleId="164">
    <w:name w:val="Нет списка164"/>
    <w:next w:val="a7"/>
    <w:uiPriority w:val="99"/>
    <w:semiHidden/>
    <w:unhideWhenUsed/>
    <w:rsid w:val="00AD7268"/>
  </w:style>
  <w:style w:type="numbering" w:customStyle="1" w:styleId="2114">
    <w:name w:val="Нет списка2114"/>
    <w:next w:val="a7"/>
    <w:semiHidden/>
    <w:rsid w:val="00AD7268"/>
  </w:style>
  <w:style w:type="numbering" w:customStyle="1" w:styleId="3114">
    <w:name w:val="Нет списка3114"/>
    <w:next w:val="a7"/>
    <w:semiHidden/>
    <w:rsid w:val="00AD7268"/>
  </w:style>
  <w:style w:type="numbering" w:customStyle="1" w:styleId="41110">
    <w:name w:val="Нет списка4111"/>
    <w:next w:val="a7"/>
    <w:uiPriority w:val="99"/>
    <w:semiHidden/>
    <w:unhideWhenUsed/>
    <w:rsid w:val="00AD7268"/>
  </w:style>
  <w:style w:type="numbering" w:customStyle="1" w:styleId="11112">
    <w:name w:val="Нет списка11112"/>
    <w:next w:val="a7"/>
    <w:semiHidden/>
    <w:rsid w:val="00AD7268"/>
  </w:style>
  <w:style w:type="table" w:customStyle="1" w:styleId="13130">
    <w:name w:val="Сетка таблицы1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0">
    <w:name w:val="Нет списка5110"/>
    <w:next w:val="a7"/>
    <w:uiPriority w:val="99"/>
    <w:semiHidden/>
    <w:unhideWhenUsed/>
    <w:rsid w:val="00AD7268"/>
  </w:style>
  <w:style w:type="numbering" w:customStyle="1" w:styleId="1219">
    <w:name w:val="Нет списка1219"/>
    <w:next w:val="a7"/>
    <w:semiHidden/>
    <w:rsid w:val="00AD7268"/>
  </w:style>
  <w:style w:type="numbering" w:customStyle="1" w:styleId="900">
    <w:name w:val="Нет списка90"/>
    <w:next w:val="a7"/>
    <w:uiPriority w:val="99"/>
    <w:semiHidden/>
    <w:unhideWhenUsed/>
    <w:rsid w:val="00AD7268"/>
  </w:style>
  <w:style w:type="numbering" w:customStyle="1" w:styleId="WWNum310">
    <w:name w:val="WWNum310"/>
    <w:basedOn w:val="a7"/>
    <w:rsid w:val="00AD7268"/>
  </w:style>
  <w:style w:type="numbering" w:customStyle="1" w:styleId="WWNum410">
    <w:name w:val="WWNum410"/>
    <w:basedOn w:val="a7"/>
    <w:rsid w:val="00AD7268"/>
  </w:style>
  <w:style w:type="numbering" w:customStyle="1" w:styleId="WWNum510">
    <w:name w:val="WWNum510"/>
    <w:basedOn w:val="a7"/>
    <w:rsid w:val="00AD7268"/>
  </w:style>
  <w:style w:type="numbering" w:customStyle="1" w:styleId="148">
    <w:name w:val="Нет списка148"/>
    <w:next w:val="a7"/>
    <w:uiPriority w:val="99"/>
    <w:semiHidden/>
    <w:unhideWhenUsed/>
    <w:rsid w:val="00AD7268"/>
  </w:style>
  <w:style w:type="numbering" w:customStyle="1" w:styleId="2251">
    <w:name w:val="Нет списка225"/>
    <w:next w:val="a7"/>
    <w:uiPriority w:val="99"/>
    <w:semiHidden/>
    <w:unhideWhenUsed/>
    <w:rsid w:val="00AD7268"/>
  </w:style>
  <w:style w:type="table" w:customStyle="1" w:styleId="532">
    <w:name w:val="Сетка таблицы53"/>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7"/>
    <w:uiPriority w:val="99"/>
    <w:semiHidden/>
    <w:unhideWhenUsed/>
    <w:rsid w:val="00AD7268"/>
  </w:style>
  <w:style w:type="table" w:customStyle="1" w:styleId="2260">
    <w:name w:val="Сетка таблицы226"/>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7"/>
    <w:semiHidden/>
    <w:unhideWhenUsed/>
    <w:rsid w:val="00AD7268"/>
  </w:style>
  <w:style w:type="table" w:customStyle="1" w:styleId="11221">
    <w:name w:val="Сетка таблицы1122"/>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
    <w:name w:val="Нет списка2115"/>
    <w:next w:val="a7"/>
    <w:semiHidden/>
    <w:unhideWhenUsed/>
    <w:rsid w:val="00AD7268"/>
  </w:style>
  <w:style w:type="numbering" w:customStyle="1" w:styleId="3115">
    <w:name w:val="Нет списка3115"/>
    <w:next w:val="a7"/>
    <w:semiHidden/>
    <w:rsid w:val="00AD7268"/>
  </w:style>
  <w:style w:type="numbering" w:customStyle="1" w:styleId="980">
    <w:name w:val="Нет списка98"/>
    <w:next w:val="a7"/>
    <w:uiPriority w:val="99"/>
    <w:semiHidden/>
    <w:unhideWhenUsed/>
    <w:rsid w:val="00AD7268"/>
  </w:style>
  <w:style w:type="numbering" w:customStyle="1" w:styleId="WWNum311">
    <w:name w:val="WWNum311"/>
    <w:basedOn w:val="a7"/>
    <w:rsid w:val="00AD7268"/>
    <w:pPr>
      <w:numPr>
        <w:numId w:val="1"/>
      </w:numPr>
    </w:pPr>
  </w:style>
  <w:style w:type="numbering" w:customStyle="1" w:styleId="WWNum411">
    <w:name w:val="WWNum411"/>
    <w:basedOn w:val="a7"/>
    <w:rsid w:val="00AD7268"/>
    <w:pPr>
      <w:numPr>
        <w:numId w:val="2"/>
      </w:numPr>
    </w:pPr>
  </w:style>
  <w:style w:type="numbering" w:customStyle="1" w:styleId="WWNum511">
    <w:name w:val="WWNum511"/>
    <w:basedOn w:val="a7"/>
    <w:rsid w:val="00AD7268"/>
    <w:pPr>
      <w:numPr>
        <w:numId w:val="3"/>
      </w:numPr>
    </w:pPr>
  </w:style>
  <w:style w:type="numbering" w:customStyle="1" w:styleId="149">
    <w:name w:val="Нет списка149"/>
    <w:next w:val="a7"/>
    <w:uiPriority w:val="99"/>
    <w:semiHidden/>
    <w:unhideWhenUsed/>
    <w:rsid w:val="00AD7268"/>
  </w:style>
  <w:style w:type="numbering" w:customStyle="1" w:styleId="2261">
    <w:name w:val="Нет списка226"/>
    <w:next w:val="a7"/>
    <w:uiPriority w:val="99"/>
    <w:semiHidden/>
    <w:unhideWhenUsed/>
    <w:rsid w:val="00AD7268"/>
  </w:style>
  <w:style w:type="table" w:customStyle="1" w:styleId="542">
    <w:name w:val="Сетка таблицы54"/>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4"/>
    <w:next w:val="a7"/>
    <w:uiPriority w:val="99"/>
    <w:semiHidden/>
    <w:unhideWhenUsed/>
    <w:rsid w:val="00AD7268"/>
  </w:style>
  <w:style w:type="table" w:customStyle="1" w:styleId="227">
    <w:name w:val="Сетка таблицы227"/>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semiHidden/>
    <w:unhideWhenUsed/>
    <w:rsid w:val="00AD7268"/>
  </w:style>
  <w:style w:type="table" w:customStyle="1" w:styleId="11230">
    <w:name w:val="Сетка таблицы112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
    <w:name w:val="Нет списка2116"/>
    <w:next w:val="a7"/>
    <w:semiHidden/>
    <w:unhideWhenUsed/>
    <w:rsid w:val="00AD7268"/>
  </w:style>
  <w:style w:type="numbering" w:customStyle="1" w:styleId="3116">
    <w:name w:val="Нет списка3116"/>
    <w:next w:val="a7"/>
    <w:semiHidden/>
    <w:rsid w:val="00AD7268"/>
  </w:style>
  <w:style w:type="numbering" w:customStyle="1" w:styleId="99">
    <w:name w:val="Нет списка99"/>
    <w:next w:val="a7"/>
    <w:uiPriority w:val="99"/>
    <w:semiHidden/>
    <w:unhideWhenUsed/>
    <w:rsid w:val="00AD7268"/>
  </w:style>
  <w:style w:type="numbering" w:customStyle="1" w:styleId="1000">
    <w:name w:val="Нет списка100"/>
    <w:next w:val="a7"/>
    <w:uiPriority w:val="99"/>
    <w:semiHidden/>
    <w:unhideWhenUsed/>
    <w:rsid w:val="00AD7268"/>
  </w:style>
  <w:style w:type="numbering" w:customStyle="1" w:styleId="108">
    <w:name w:val="Нет списка108"/>
    <w:next w:val="a7"/>
    <w:uiPriority w:val="99"/>
    <w:semiHidden/>
    <w:unhideWhenUsed/>
    <w:rsid w:val="00AD7268"/>
  </w:style>
  <w:style w:type="numbering" w:customStyle="1" w:styleId="109">
    <w:name w:val="Нет списка109"/>
    <w:next w:val="a7"/>
    <w:uiPriority w:val="99"/>
    <w:semiHidden/>
    <w:unhideWhenUsed/>
    <w:rsid w:val="00AD7268"/>
  </w:style>
  <w:style w:type="numbering" w:customStyle="1" w:styleId="1500">
    <w:name w:val="Нет списка150"/>
    <w:next w:val="a7"/>
    <w:uiPriority w:val="99"/>
    <w:semiHidden/>
    <w:unhideWhenUsed/>
    <w:rsid w:val="00AD7268"/>
  </w:style>
  <w:style w:type="numbering" w:customStyle="1" w:styleId="155">
    <w:name w:val="Нет списка155"/>
    <w:next w:val="a7"/>
    <w:uiPriority w:val="99"/>
    <w:semiHidden/>
    <w:unhideWhenUsed/>
    <w:rsid w:val="00AD7268"/>
  </w:style>
  <w:style w:type="paragraph" w:customStyle="1" w:styleId="2">
    <w:name w:val="Стиль Заголовок 2"/>
    <w:aliases w:val="H2 + По ширине Слева:  032 см Первая строка:  ..."/>
    <w:basedOn w:val="20"/>
    <w:rsid w:val="00A80D52"/>
    <w:pPr>
      <w:numPr>
        <w:ilvl w:val="1"/>
        <w:numId w:val="25"/>
      </w:numPr>
      <w:spacing w:before="0"/>
      <w:ind w:left="180" w:firstLine="0"/>
    </w:pPr>
    <w:rPr>
      <w:iCs w:val="0"/>
      <w:color w:val="auto"/>
      <w:szCs w:val="20"/>
    </w:rPr>
  </w:style>
  <w:style w:type="character" w:customStyle="1" w:styleId="ng-binding">
    <w:name w:val="ng-binding"/>
    <w:rsid w:val="008A5C1A"/>
  </w:style>
  <w:style w:type="paragraph" w:customStyle="1" w:styleId="2117">
    <w:name w:val="Основной текст 211"/>
    <w:basedOn w:val="a4"/>
    <w:uiPriority w:val="99"/>
    <w:rsid w:val="00B52F99"/>
    <w:pPr>
      <w:ind w:firstLine="567"/>
      <w:jc w:val="both"/>
    </w:pPr>
    <w:rPr>
      <w:sz w:val="24"/>
      <w:lang w:val="ru-RU"/>
    </w:rPr>
  </w:style>
</w:styles>
</file>

<file path=word/webSettings.xml><?xml version="1.0" encoding="utf-8"?>
<w:webSettings xmlns:r="http://schemas.openxmlformats.org/officeDocument/2006/relationships" xmlns:w="http://schemas.openxmlformats.org/wordprocessingml/2006/main">
  <w:divs>
    <w:div w:id="100994436">
      <w:bodyDiv w:val="1"/>
      <w:marLeft w:val="0"/>
      <w:marRight w:val="0"/>
      <w:marTop w:val="0"/>
      <w:marBottom w:val="0"/>
      <w:divBdr>
        <w:top w:val="none" w:sz="0" w:space="0" w:color="auto"/>
        <w:left w:val="none" w:sz="0" w:space="0" w:color="auto"/>
        <w:bottom w:val="none" w:sz="0" w:space="0" w:color="auto"/>
        <w:right w:val="none" w:sz="0" w:space="0" w:color="auto"/>
      </w:divBdr>
    </w:div>
    <w:div w:id="144326382">
      <w:bodyDiv w:val="1"/>
      <w:marLeft w:val="0"/>
      <w:marRight w:val="0"/>
      <w:marTop w:val="0"/>
      <w:marBottom w:val="0"/>
      <w:divBdr>
        <w:top w:val="none" w:sz="0" w:space="0" w:color="auto"/>
        <w:left w:val="none" w:sz="0" w:space="0" w:color="auto"/>
        <w:bottom w:val="none" w:sz="0" w:space="0" w:color="auto"/>
        <w:right w:val="none" w:sz="0" w:space="0" w:color="auto"/>
      </w:divBdr>
      <w:divsChild>
        <w:div w:id="332028554">
          <w:marLeft w:val="0"/>
          <w:marRight w:val="0"/>
          <w:marTop w:val="0"/>
          <w:marBottom w:val="0"/>
          <w:divBdr>
            <w:top w:val="none" w:sz="0" w:space="0" w:color="auto"/>
            <w:left w:val="none" w:sz="0" w:space="0" w:color="auto"/>
            <w:bottom w:val="none" w:sz="0" w:space="0" w:color="auto"/>
            <w:right w:val="none" w:sz="0" w:space="0" w:color="auto"/>
          </w:divBdr>
          <w:divsChild>
            <w:div w:id="1916166908">
              <w:marLeft w:val="0"/>
              <w:marRight w:val="0"/>
              <w:marTop w:val="0"/>
              <w:marBottom w:val="0"/>
              <w:divBdr>
                <w:top w:val="none" w:sz="0" w:space="0" w:color="auto"/>
                <w:left w:val="none" w:sz="0" w:space="0" w:color="auto"/>
                <w:bottom w:val="none" w:sz="0" w:space="0" w:color="auto"/>
                <w:right w:val="none" w:sz="0" w:space="0" w:color="auto"/>
              </w:divBdr>
              <w:divsChild>
                <w:div w:id="1260259772">
                  <w:marLeft w:val="0"/>
                  <w:marRight w:val="0"/>
                  <w:marTop w:val="0"/>
                  <w:marBottom w:val="0"/>
                  <w:divBdr>
                    <w:top w:val="none" w:sz="0" w:space="0" w:color="auto"/>
                    <w:left w:val="none" w:sz="0" w:space="0" w:color="auto"/>
                    <w:bottom w:val="none" w:sz="0" w:space="0" w:color="auto"/>
                    <w:right w:val="none" w:sz="0" w:space="0" w:color="auto"/>
                  </w:divBdr>
                  <w:divsChild>
                    <w:div w:id="1273056977">
                      <w:marLeft w:val="0"/>
                      <w:marRight w:val="0"/>
                      <w:marTop w:val="0"/>
                      <w:marBottom w:val="0"/>
                      <w:divBdr>
                        <w:top w:val="none" w:sz="0" w:space="0" w:color="auto"/>
                        <w:left w:val="none" w:sz="0" w:space="0" w:color="auto"/>
                        <w:bottom w:val="none" w:sz="0" w:space="0" w:color="auto"/>
                        <w:right w:val="none" w:sz="0" w:space="0" w:color="auto"/>
                      </w:divBdr>
                      <w:divsChild>
                        <w:div w:id="25922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9677892">
      <w:bodyDiv w:val="1"/>
      <w:marLeft w:val="0"/>
      <w:marRight w:val="0"/>
      <w:marTop w:val="0"/>
      <w:marBottom w:val="0"/>
      <w:divBdr>
        <w:top w:val="none" w:sz="0" w:space="0" w:color="auto"/>
        <w:left w:val="none" w:sz="0" w:space="0" w:color="auto"/>
        <w:bottom w:val="none" w:sz="0" w:space="0" w:color="auto"/>
        <w:right w:val="none" w:sz="0" w:space="0" w:color="auto"/>
      </w:divBdr>
      <w:divsChild>
        <w:div w:id="875702091">
          <w:marLeft w:val="0"/>
          <w:marRight w:val="0"/>
          <w:marTop w:val="0"/>
          <w:marBottom w:val="0"/>
          <w:divBdr>
            <w:top w:val="none" w:sz="0" w:space="0" w:color="auto"/>
            <w:left w:val="none" w:sz="0" w:space="0" w:color="auto"/>
            <w:bottom w:val="none" w:sz="0" w:space="0" w:color="auto"/>
            <w:right w:val="none" w:sz="0" w:space="0" w:color="auto"/>
          </w:divBdr>
          <w:divsChild>
            <w:div w:id="2140491399">
              <w:marLeft w:val="0"/>
              <w:marRight w:val="0"/>
              <w:marTop w:val="0"/>
              <w:marBottom w:val="0"/>
              <w:divBdr>
                <w:top w:val="none" w:sz="0" w:space="0" w:color="auto"/>
                <w:left w:val="none" w:sz="0" w:space="0" w:color="auto"/>
                <w:bottom w:val="none" w:sz="0" w:space="0" w:color="auto"/>
                <w:right w:val="none" w:sz="0" w:space="0" w:color="auto"/>
              </w:divBdr>
              <w:divsChild>
                <w:div w:id="649362337">
                  <w:marLeft w:val="0"/>
                  <w:marRight w:val="0"/>
                  <w:marTop w:val="0"/>
                  <w:marBottom w:val="0"/>
                  <w:divBdr>
                    <w:top w:val="none" w:sz="0" w:space="0" w:color="auto"/>
                    <w:left w:val="none" w:sz="0" w:space="0" w:color="auto"/>
                    <w:bottom w:val="none" w:sz="0" w:space="0" w:color="auto"/>
                    <w:right w:val="none" w:sz="0" w:space="0" w:color="auto"/>
                  </w:divBdr>
                  <w:divsChild>
                    <w:div w:id="669723595">
                      <w:marLeft w:val="0"/>
                      <w:marRight w:val="0"/>
                      <w:marTop w:val="0"/>
                      <w:marBottom w:val="0"/>
                      <w:divBdr>
                        <w:top w:val="none" w:sz="0" w:space="0" w:color="auto"/>
                        <w:left w:val="none" w:sz="0" w:space="0" w:color="auto"/>
                        <w:bottom w:val="none" w:sz="0" w:space="0" w:color="auto"/>
                        <w:right w:val="none" w:sz="0" w:space="0" w:color="auto"/>
                      </w:divBdr>
                      <w:divsChild>
                        <w:div w:id="1522469810">
                          <w:marLeft w:val="0"/>
                          <w:marRight w:val="0"/>
                          <w:marTop w:val="0"/>
                          <w:marBottom w:val="0"/>
                          <w:divBdr>
                            <w:top w:val="none" w:sz="0" w:space="0" w:color="auto"/>
                            <w:left w:val="none" w:sz="0" w:space="0" w:color="auto"/>
                            <w:bottom w:val="none" w:sz="0" w:space="0" w:color="auto"/>
                            <w:right w:val="none" w:sz="0" w:space="0" w:color="auto"/>
                          </w:divBdr>
                          <w:divsChild>
                            <w:div w:id="2067678525">
                              <w:marLeft w:val="0"/>
                              <w:marRight w:val="0"/>
                              <w:marTop w:val="0"/>
                              <w:marBottom w:val="0"/>
                              <w:divBdr>
                                <w:top w:val="none" w:sz="0" w:space="0" w:color="auto"/>
                                <w:left w:val="none" w:sz="0" w:space="0" w:color="auto"/>
                                <w:bottom w:val="none" w:sz="0" w:space="0" w:color="auto"/>
                                <w:right w:val="none" w:sz="0" w:space="0" w:color="auto"/>
                              </w:divBdr>
                              <w:divsChild>
                                <w:div w:id="11600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8856661">
      <w:bodyDiv w:val="1"/>
      <w:marLeft w:val="0"/>
      <w:marRight w:val="0"/>
      <w:marTop w:val="0"/>
      <w:marBottom w:val="0"/>
      <w:divBdr>
        <w:top w:val="none" w:sz="0" w:space="0" w:color="auto"/>
        <w:left w:val="none" w:sz="0" w:space="0" w:color="auto"/>
        <w:bottom w:val="none" w:sz="0" w:space="0" w:color="auto"/>
        <w:right w:val="none" w:sz="0" w:space="0" w:color="auto"/>
      </w:divBdr>
    </w:div>
    <w:div w:id="288555276">
      <w:bodyDiv w:val="1"/>
      <w:marLeft w:val="0"/>
      <w:marRight w:val="0"/>
      <w:marTop w:val="0"/>
      <w:marBottom w:val="0"/>
      <w:divBdr>
        <w:top w:val="none" w:sz="0" w:space="0" w:color="auto"/>
        <w:left w:val="none" w:sz="0" w:space="0" w:color="auto"/>
        <w:bottom w:val="none" w:sz="0" w:space="0" w:color="auto"/>
        <w:right w:val="none" w:sz="0" w:space="0" w:color="auto"/>
      </w:divBdr>
    </w:div>
    <w:div w:id="540437294">
      <w:bodyDiv w:val="1"/>
      <w:marLeft w:val="0"/>
      <w:marRight w:val="0"/>
      <w:marTop w:val="0"/>
      <w:marBottom w:val="0"/>
      <w:divBdr>
        <w:top w:val="none" w:sz="0" w:space="0" w:color="auto"/>
        <w:left w:val="none" w:sz="0" w:space="0" w:color="auto"/>
        <w:bottom w:val="none" w:sz="0" w:space="0" w:color="auto"/>
        <w:right w:val="none" w:sz="0" w:space="0" w:color="auto"/>
      </w:divBdr>
      <w:divsChild>
        <w:div w:id="475805213">
          <w:marLeft w:val="0"/>
          <w:marRight w:val="0"/>
          <w:marTop w:val="0"/>
          <w:marBottom w:val="0"/>
          <w:divBdr>
            <w:top w:val="none" w:sz="0" w:space="0" w:color="auto"/>
            <w:left w:val="none" w:sz="0" w:space="0" w:color="auto"/>
            <w:bottom w:val="none" w:sz="0" w:space="0" w:color="auto"/>
            <w:right w:val="none" w:sz="0" w:space="0" w:color="auto"/>
          </w:divBdr>
          <w:divsChild>
            <w:div w:id="1220357778">
              <w:marLeft w:val="0"/>
              <w:marRight w:val="0"/>
              <w:marTop w:val="0"/>
              <w:marBottom w:val="0"/>
              <w:divBdr>
                <w:top w:val="none" w:sz="0" w:space="0" w:color="auto"/>
                <w:left w:val="none" w:sz="0" w:space="0" w:color="auto"/>
                <w:bottom w:val="none" w:sz="0" w:space="0" w:color="auto"/>
                <w:right w:val="none" w:sz="0" w:space="0" w:color="auto"/>
              </w:divBdr>
              <w:divsChild>
                <w:div w:id="1796869179">
                  <w:marLeft w:val="0"/>
                  <w:marRight w:val="0"/>
                  <w:marTop w:val="0"/>
                  <w:marBottom w:val="0"/>
                  <w:divBdr>
                    <w:top w:val="none" w:sz="0" w:space="0" w:color="auto"/>
                    <w:left w:val="none" w:sz="0" w:space="0" w:color="auto"/>
                    <w:bottom w:val="none" w:sz="0" w:space="0" w:color="auto"/>
                    <w:right w:val="none" w:sz="0" w:space="0" w:color="auto"/>
                  </w:divBdr>
                  <w:divsChild>
                    <w:div w:id="237135395">
                      <w:marLeft w:val="0"/>
                      <w:marRight w:val="0"/>
                      <w:marTop w:val="0"/>
                      <w:marBottom w:val="240"/>
                      <w:divBdr>
                        <w:top w:val="none" w:sz="0" w:space="0" w:color="auto"/>
                        <w:left w:val="none" w:sz="0" w:space="0" w:color="auto"/>
                        <w:bottom w:val="none" w:sz="0" w:space="0" w:color="auto"/>
                        <w:right w:val="none" w:sz="0" w:space="0" w:color="auto"/>
                      </w:divBdr>
                      <w:divsChild>
                        <w:div w:id="1361592618">
                          <w:marLeft w:val="-165"/>
                          <w:marRight w:val="-165"/>
                          <w:marTop w:val="0"/>
                          <w:marBottom w:val="0"/>
                          <w:divBdr>
                            <w:top w:val="none" w:sz="0" w:space="0" w:color="auto"/>
                            <w:left w:val="none" w:sz="0" w:space="0" w:color="auto"/>
                            <w:bottom w:val="none" w:sz="0" w:space="0" w:color="auto"/>
                            <w:right w:val="none" w:sz="0" w:space="0" w:color="auto"/>
                          </w:divBdr>
                          <w:divsChild>
                            <w:div w:id="391272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1430366">
      <w:bodyDiv w:val="1"/>
      <w:marLeft w:val="0"/>
      <w:marRight w:val="0"/>
      <w:marTop w:val="0"/>
      <w:marBottom w:val="0"/>
      <w:divBdr>
        <w:top w:val="none" w:sz="0" w:space="0" w:color="auto"/>
        <w:left w:val="none" w:sz="0" w:space="0" w:color="auto"/>
        <w:bottom w:val="none" w:sz="0" w:space="0" w:color="auto"/>
        <w:right w:val="none" w:sz="0" w:space="0" w:color="auto"/>
      </w:divBdr>
      <w:divsChild>
        <w:div w:id="1505123192">
          <w:marLeft w:val="0"/>
          <w:marRight w:val="0"/>
          <w:marTop w:val="0"/>
          <w:marBottom w:val="0"/>
          <w:divBdr>
            <w:top w:val="none" w:sz="0" w:space="0" w:color="auto"/>
            <w:left w:val="none" w:sz="0" w:space="0" w:color="auto"/>
            <w:bottom w:val="none" w:sz="0" w:space="0" w:color="auto"/>
            <w:right w:val="none" w:sz="0" w:space="0" w:color="auto"/>
          </w:divBdr>
          <w:divsChild>
            <w:div w:id="1860779445">
              <w:marLeft w:val="0"/>
              <w:marRight w:val="0"/>
              <w:marTop w:val="0"/>
              <w:marBottom w:val="0"/>
              <w:divBdr>
                <w:top w:val="none" w:sz="0" w:space="0" w:color="auto"/>
                <w:left w:val="none" w:sz="0" w:space="0" w:color="auto"/>
                <w:bottom w:val="none" w:sz="0" w:space="0" w:color="auto"/>
                <w:right w:val="none" w:sz="0" w:space="0" w:color="auto"/>
              </w:divBdr>
              <w:divsChild>
                <w:div w:id="85811446">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766775112">
      <w:bodyDiv w:val="1"/>
      <w:marLeft w:val="0"/>
      <w:marRight w:val="0"/>
      <w:marTop w:val="0"/>
      <w:marBottom w:val="0"/>
      <w:divBdr>
        <w:top w:val="none" w:sz="0" w:space="0" w:color="auto"/>
        <w:left w:val="none" w:sz="0" w:space="0" w:color="auto"/>
        <w:bottom w:val="none" w:sz="0" w:space="0" w:color="auto"/>
        <w:right w:val="none" w:sz="0" w:space="0" w:color="auto"/>
      </w:divBdr>
    </w:div>
    <w:div w:id="775826588">
      <w:bodyDiv w:val="1"/>
      <w:marLeft w:val="0"/>
      <w:marRight w:val="0"/>
      <w:marTop w:val="0"/>
      <w:marBottom w:val="0"/>
      <w:divBdr>
        <w:top w:val="none" w:sz="0" w:space="0" w:color="auto"/>
        <w:left w:val="none" w:sz="0" w:space="0" w:color="auto"/>
        <w:bottom w:val="none" w:sz="0" w:space="0" w:color="auto"/>
        <w:right w:val="none" w:sz="0" w:space="0" w:color="auto"/>
      </w:divBdr>
      <w:divsChild>
        <w:div w:id="95441200">
          <w:marLeft w:val="0"/>
          <w:marRight w:val="0"/>
          <w:marTop w:val="0"/>
          <w:marBottom w:val="0"/>
          <w:divBdr>
            <w:top w:val="none" w:sz="0" w:space="0" w:color="auto"/>
            <w:left w:val="none" w:sz="0" w:space="0" w:color="auto"/>
            <w:bottom w:val="none" w:sz="0" w:space="0" w:color="auto"/>
            <w:right w:val="none" w:sz="0" w:space="0" w:color="auto"/>
          </w:divBdr>
          <w:divsChild>
            <w:div w:id="1821456465">
              <w:marLeft w:val="0"/>
              <w:marRight w:val="0"/>
              <w:marTop w:val="0"/>
              <w:marBottom w:val="0"/>
              <w:divBdr>
                <w:top w:val="none" w:sz="0" w:space="0" w:color="auto"/>
                <w:left w:val="none" w:sz="0" w:space="0" w:color="auto"/>
                <w:bottom w:val="none" w:sz="0" w:space="0" w:color="auto"/>
                <w:right w:val="none" w:sz="0" w:space="0" w:color="auto"/>
              </w:divBdr>
              <w:divsChild>
                <w:div w:id="417021769">
                  <w:marLeft w:val="0"/>
                  <w:marRight w:val="0"/>
                  <w:marTop w:val="0"/>
                  <w:marBottom w:val="0"/>
                  <w:divBdr>
                    <w:top w:val="none" w:sz="0" w:space="0" w:color="auto"/>
                    <w:left w:val="none" w:sz="0" w:space="0" w:color="auto"/>
                    <w:bottom w:val="none" w:sz="0" w:space="0" w:color="auto"/>
                    <w:right w:val="none" w:sz="0" w:space="0" w:color="auto"/>
                  </w:divBdr>
                  <w:divsChild>
                    <w:div w:id="1914461892">
                      <w:marLeft w:val="0"/>
                      <w:marRight w:val="0"/>
                      <w:marTop w:val="0"/>
                      <w:marBottom w:val="0"/>
                      <w:divBdr>
                        <w:top w:val="none" w:sz="0" w:space="0" w:color="auto"/>
                        <w:left w:val="none" w:sz="0" w:space="0" w:color="auto"/>
                        <w:bottom w:val="none" w:sz="0" w:space="0" w:color="auto"/>
                        <w:right w:val="none" w:sz="0" w:space="0" w:color="auto"/>
                      </w:divBdr>
                      <w:divsChild>
                        <w:div w:id="613948798">
                          <w:marLeft w:val="0"/>
                          <w:marRight w:val="0"/>
                          <w:marTop w:val="0"/>
                          <w:marBottom w:val="0"/>
                          <w:divBdr>
                            <w:top w:val="none" w:sz="0" w:space="0" w:color="auto"/>
                            <w:left w:val="none" w:sz="0" w:space="0" w:color="auto"/>
                            <w:bottom w:val="none" w:sz="0" w:space="0" w:color="auto"/>
                            <w:right w:val="none" w:sz="0" w:space="0" w:color="auto"/>
                          </w:divBdr>
                          <w:divsChild>
                            <w:div w:id="576404719">
                              <w:marLeft w:val="0"/>
                              <w:marRight w:val="0"/>
                              <w:marTop w:val="0"/>
                              <w:marBottom w:val="0"/>
                              <w:divBdr>
                                <w:top w:val="none" w:sz="0" w:space="0" w:color="auto"/>
                                <w:left w:val="none" w:sz="0" w:space="0" w:color="auto"/>
                                <w:bottom w:val="none" w:sz="0" w:space="0" w:color="auto"/>
                                <w:right w:val="none" w:sz="0" w:space="0" w:color="auto"/>
                              </w:divBdr>
                              <w:divsChild>
                                <w:div w:id="91019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64010317">
      <w:bodyDiv w:val="1"/>
      <w:marLeft w:val="0"/>
      <w:marRight w:val="0"/>
      <w:marTop w:val="0"/>
      <w:marBottom w:val="0"/>
      <w:divBdr>
        <w:top w:val="none" w:sz="0" w:space="0" w:color="auto"/>
        <w:left w:val="none" w:sz="0" w:space="0" w:color="auto"/>
        <w:bottom w:val="none" w:sz="0" w:space="0" w:color="auto"/>
        <w:right w:val="none" w:sz="0" w:space="0" w:color="auto"/>
      </w:divBdr>
    </w:div>
    <w:div w:id="1233587888">
      <w:bodyDiv w:val="1"/>
      <w:marLeft w:val="0"/>
      <w:marRight w:val="0"/>
      <w:marTop w:val="0"/>
      <w:marBottom w:val="0"/>
      <w:divBdr>
        <w:top w:val="none" w:sz="0" w:space="0" w:color="auto"/>
        <w:left w:val="none" w:sz="0" w:space="0" w:color="auto"/>
        <w:bottom w:val="none" w:sz="0" w:space="0" w:color="auto"/>
        <w:right w:val="none" w:sz="0" w:space="0" w:color="auto"/>
      </w:divBdr>
    </w:div>
    <w:div w:id="1253393196">
      <w:bodyDiv w:val="1"/>
      <w:marLeft w:val="0"/>
      <w:marRight w:val="0"/>
      <w:marTop w:val="0"/>
      <w:marBottom w:val="0"/>
      <w:divBdr>
        <w:top w:val="none" w:sz="0" w:space="0" w:color="auto"/>
        <w:left w:val="none" w:sz="0" w:space="0" w:color="auto"/>
        <w:bottom w:val="none" w:sz="0" w:space="0" w:color="auto"/>
        <w:right w:val="none" w:sz="0" w:space="0" w:color="auto"/>
      </w:divBdr>
      <w:divsChild>
        <w:div w:id="1279139370">
          <w:marLeft w:val="0"/>
          <w:marRight w:val="0"/>
          <w:marTop w:val="0"/>
          <w:marBottom w:val="0"/>
          <w:divBdr>
            <w:top w:val="none" w:sz="0" w:space="0" w:color="auto"/>
            <w:left w:val="none" w:sz="0" w:space="0" w:color="auto"/>
            <w:bottom w:val="none" w:sz="0" w:space="0" w:color="auto"/>
            <w:right w:val="none" w:sz="0" w:space="0" w:color="auto"/>
          </w:divBdr>
          <w:divsChild>
            <w:div w:id="968973604">
              <w:marLeft w:val="0"/>
              <w:marRight w:val="0"/>
              <w:marTop w:val="0"/>
              <w:marBottom w:val="0"/>
              <w:divBdr>
                <w:top w:val="none" w:sz="0" w:space="0" w:color="auto"/>
                <w:left w:val="none" w:sz="0" w:space="0" w:color="auto"/>
                <w:bottom w:val="none" w:sz="0" w:space="0" w:color="auto"/>
                <w:right w:val="none" w:sz="0" w:space="0" w:color="auto"/>
              </w:divBdr>
              <w:divsChild>
                <w:div w:id="1837771043">
                  <w:marLeft w:val="0"/>
                  <w:marRight w:val="0"/>
                  <w:marTop w:val="0"/>
                  <w:marBottom w:val="0"/>
                  <w:divBdr>
                    <w:top w:val="none" w:sz="0" w:space="0" w:color="auto"/>
                    <w:left w:val="none" w:sz="0" w:space="0" w:color="auto"/>
                    <w:bottom w:val="none" w:sz="0" w:space="0" w:color="auto"/>
                    <w:right w:val="none" w:sz="0" w:space="0" w:color="auto"/>
                  </w:divBdr>
                  <w:divsChild>
                    <w:div w:id="849217693">
                      <w:marLeft w:val="0"/>
                      <w:marRight w:val="0"/>
                      <w:marTop w:val="0"/>
                      <w:marBottom w:val="0"/>
                      <w:divBdr>
                        <w:top w:val="none" w:sz="0" w:space="0" w:color="auto"/>
                        <w:left w:val="none" w:sz="0" w:space="0" w:color="auto"/>
                        <w:bottom w:val="none" w:sz="0" w:space="0" w:color="auto"/>
                        <w:right w:val="none" w:sz="0" w:space="0" w:color="auto"/>
                      </w:divBdr>
                      <w:divsChild>
                        <w:div w:id="639000394">
                          <w:marLeft w:val="0"/>
                          <w:marRight w:val="0"/>
                          <w:marTop w:val="0"/>
                          <w:marBottom w:val="0"/>
                          <w:divBdr>
                            <w:top w:val="none" w:sz="0" w:space="0" w:color="auto"/>
                            <w:left w:val="none" w:sz="0" w:space="0" w:color="auto"/>
                            <w:bottom w:val="none" w:sz="0" w:space="0" w:color="auto"/>
                            <w:right w:val="none" w:sz="0" w:space="0" w:color="auto"/>
                          </w:divBdr>
                          <w:divsChild>
                            <w:div w:id="930043714">
                              <w:marLeft w:val="0"/>
                              <w:marRight w:val="0"/>
                              <w:marTop w:val="0"/>
                              <w:marBottom w:val="0"/>
                              <w:divBdr>
                                <w:top w:val="none" w:sz="0" w:space="0" w:color="auto"/>
                                <w:left w:val="none" w:sz="0" w:space="0" w:color="auto"/>
                                <w:bottom w:val="none" w:sz="0" w:space="0" w:color="auto"/>
                                <w:right w:val="none" w:sz="0" w:space="0" w:color="auto"/>
                              </w:divBdr>
                              <w:divsChild>
                                <w:div w:id="1202741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5042927">
      <w:bodyDiv w:val="1"/>
      <w:marLeft w:val="0"/>
      <w:marRight w:val="0"/>
      <w:marTop w:val="0"/>
      <w:marBottom w:val="0"/>
      <w:divBdr>
        <w:top w:val="none" w:sz="0" w:space="0" w:color="auto"/>
        <w:left w:val="none" w:sz="0" w:space="0" w:color="auto"/>
        <w:bottom w:val="none" w:sz="0" w:space="0" w:color="auto"/>
        <w:right w:val="none" w:sz="0" w:space="0" w:color="auto"/>
      </w:divBdr>
      <w:divsChild>
        <w:div w:id="1540436437">
          <w:marLeft w:val="0"/>
          <w:marRight w:val="0"/>
          <w:marTop w:val="0"/>
          <w:marBottom w:val="0"/>
          <w:divBdr>
            <w:top w:val="none" w:sz="0" w:space="0" w:color="auto"/>
            <w:left w:val="none" w:sz="0" w:space="0" w:color="auto"/>
            <w:bottom w:val="none" w:sz="0" w:space="0" w:color="auto"/>
            <w:right w:val="none" w:sz="0" w:space="0" w:color="auto"/>
          </w:divBdr>
          <w:divsChild>
            <w:div w:id="83261884">
              <w:marLeft w:val="0"/>
              <w:marRight w:val="0"/>
              <w:marTop w:val="0"/>
              <w:marBottom w:val="0"/>
              <w:divBdr>
                <w:top w:val="none" w:sz="0" w:space="0" w:color="auto"/>
                <w:left w:val="none" w:sz="0" w:space="0" w:color="auto"/>
                <w:bottom w:val="none" w:sz="0" w:space="0" w:color="auto"/>
                <w:right w:val="none" w:sz="0" w:space="0" w:color="auto"/>
              </w:divBdr>
              <w:divsChild>
                <w:div w:id="1383407925">
                  <w:marLeft w:val="0"/>
                  <w:marRight w:val="0"/>
                  <w:marTop w:val="0"/>
                  <w:marBottom w:val="0"/>
                  <w:divBdr>
                    <w:top w:val="none" w:sz="0" w:space="0" w:color="auto"/>
                    <w:left w:val="none" w:sz="0" w:space="0" w:color="auto"/>
                    <w:bottom w:val="none" w:sz="0" w:space="0" w:color="auto"/>
                    <w:right w:val="none" w:sz="0" w:space="0" w:color="auto"/>
                  </w:divBdr>
                  <w:divsChild>
                    <w:div w:id="386731485">
                      <w:marLeft w:val="0"/>
                      <w:marRight w:val="0"/>
                      <w:marTop w:val="0"/>
                      <w:marBottom w:val="0"/>
                      <w:divBdr>
                        <w:top w:val="none" w:sz="0" w:space="0" w:color="auto"/>
                        <w:left w:val="none" w:sz="0" w:space="0" w:color="auto"/>
                        <w:bottom w:val="none" w:sz="0" w:space="0" w:color="auto"/>
                        <w:right w:val="none" w:sz="0" w:space="0" w:color="auto"/>
                      </w:divBdr>
                      <w:divsChild>
                        <w:div w:id="1844200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2324052">
      <w:bodyDiv w:val="1"/>
      <w:marLeft w:val="0"/>
      <w:marRight w:val="0"/>
      <w:marTop w:val="0"/>
      <w:marBottom w:val="0"/>
      <w:divBdr>
        <w:top w:val="none" w:sz="0" w:space="0" w:color="auto"/>
        <w:left w:val="none" w:sz="0" w:space="0" w:color="auto"/>
        <w:bottom w:val="none" w:sz="0" w:space="0" w:color="auto"/>
        <w:right w:val="none" w:sz="0" w:space="0" w:color="auto"/>
      </w:divBdr>
      <w:divsChild>
        <w:div w:id="1368139634">
          <w:marLeft w:val="0"/>
          <w:marRight w:val="0"/>
          <w:marTop w:val="0"/>
          <w:marBottom w:val="0"/>
          <w:divBdr>
            <w:top w:val="none" w:sz="0" w:space="0" w:color="auto"/>
            <w:left w:val="none" w:sz="0" w:space="0" w:color="auto"/>
            <w:bottom w:val="none" w:sz="0" w:space="0" w:color="auto"/>
            <w:right w:val="none" w:sz="0" w:space="0" w:color="auto"/>
          </w:divBdr>
          <w:divsChild>
            <w:div w:id="693578263">
              <w:marLeft w:val="0"/>
              <w:marRight w:val="0"/>
              <w:marTop w:val="0"/>
              <w:marBottom w:val="0"/>
              <w:divBdr>
                <w:top w:val="none" w:sz="0" w:space="0" w:color="auto"/>
                <w:left w:val="none" w:sz="0" w:space="0" w:color="auto"/>
                <w:bottom w:val="none" w:sz="0" w:space="0" w:color="auto"/>
                <w:right w:val="none" w:sz="0" w:space="0" w:color="auto"/>
              </w:divBdr>
              <w:divsChild>
                <w:div w:id="1547329584">
                  <w:marLeft w:val="0"/>
                  <w:marRight w:val="0"/>
                  <w:marTop w:val="0"/>
                  <w:marBottom w:val="0"/>
                  <w:divBdr>
                    <w:top w:val="none" w:sz="0" w:space="0" w:color="auto"/>
                    <w:left w:val="none" w:sz="0" w:space="0" w:color="auto"/>
                    <w:bottom w:val="none" w:sz="0" w:space="0" w:color="auto"/>
                    <w:right w:val="none" w:sz="0" w:space="0" w:color="auto"/>
                  </w:divBdr>
                  <w:divsChild>
                    <w:div w:id="92553163">
                      <w:marLeft w:val="0"/>
                      <w:marRight w:val="0"/>
                      <w:marTop w:val="0"/>
                      <w:marBottom w:val="0"/>
                      <w:divBdr>
                        <w:top w:val="none" w:sz="0" w:space="0" w:color="auto"/>
                        <w:left w:val="none" w:sz="0" w:space="0" w:color="auto"/>
                        <w:bottom w:val="none" w:sz="0" w:space="0" w:color="auto"/>
                        <w:right w:val="none" w:sz="0" w:space="0" w:color="auto"/>
                      </w:divBdr>
                      <w:divsChild>
                        <w:div w:id="1277101433">
                          <w:marLeft w:val="0"/>
                          <w:marRight w:val="0"/>
                          <w:marTop w:val="0"/>
                          <w:marBottom w:val="0"/>
                          <w:divBdr>
                            <w:top w:val="none" w:sz="0" w:space="0" w:color="auto"/>
                            <w:left w:val="none" w:sz="0" w:space="0" w:color="auto"/>
                            <w:bottom w:val="none" w:sz="0" w:space="0" w:color="auto"/>
                            <w:right w:val="none" w:sz="0" w:space="0" w:color="auto"/>
                          </w:divBdr>
                          <w:divsChild>
                            <w:div w:id="2066290458">
                              <w:marLeft w:val="0"/>
                              <w:marRight w:val="0"/>
                              <w:marTop w:val="0"/>
                              <w:marBottom w:val="0"/>
                              <w:divBdr>
                                <w:top w:val="none" w:sz="0" w:space="0" w:color="auto"/>
                                <w:left w:val="none" w:sz="0" w:space="0" w:color="auto"/>
                                <w:bottom w:val="none" w:sz="0" w:space="0" w:color="auto"/>
                                <w:right w:val="none" w:sz="0" w:space="0" w:color="auto"/>
                              </w:divBdr>
                              <w:divsChild>
                                <w:div w:id="666829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98486974">
      <w:bodyDiv w:val="1"/>
      <w:marLeft w:val="0"/>
      <w:marRight w:val="0"/>
      <w:marTop w:val="0"/>
      <w:marBottom w:val="0"/>
      <w:divBdr>
        <w:top w:val="none" w:sz="0" w:space="0" w:color="auto"/>
        <w:left w:val="none" w:sz="0" w:space="0" w:color="auto"/>
        <w:bottom w:val="none" w:sz="0" w:space="0" w:color="auto"/>
        <w:right w:val="none" w:sz="0" w:space="0" w:color="auto"/>
      </w:divBdr>
      <w:divsChild>
        <w:div w:id="1559786202">
          <w:marLeft w:val="0"/>
          <w:marRight w:val="0"/>
          <w:marTop w:val="0"/>
          <w:marBottom w:val="0"/>
          <w:divBdr>
            <w:top w:val="none" w:sz="0" w:space="0" w:color="auto"/>
            <w:left w:val="none" w:sz="0" w:space="0" w:color="auto"/>
            <w:bottom w:val="none" w:sz="0" w:space="0" w:color="auto"/>
            <w:right w:val="none" w:sz="0" w:space="0" w:color="auto"/>
          </w:divBdr>
          <w:divsChild>
            <w:div w:id="461000792">
              <w:marLeft w:val="0"/>
              <w:marRight w:val="0"/>
              <w:marTop w:val="0"/>
              <w:marBottom w:val="0"/>
              <w:divBdr>
                <w:top w:val="none" w:sz="0" w:space="0" w:color="auto"/>
                <w:left w:val="none" w:sz="0" w:space="0" w:color="auto"/>
                <w:bottom w:val="none" w:sz="0" w:space="0" w:color="auto"/>
                <w:right w:val="none" w:sz="0" w:space="0" w:color="auto"/>
              </w:divBdr>
              <w:divsChild>
                <w:div w:id="968784111">
                  <w:marLeft w:val="0"/>
                  <w:marRight w:val="0"/>
                  <w:marTop w:val="0"/>
                  <w:marBottom w:val="0"/>
                  <w:divBdr>
                    <w:top w:val="none" w:sz="0" w:space="0" w:color="auto"/>
                    <w:left w:val="none" w:sz="0" w:space="0" w:color="auto"/>
                    <w:bottom w:val="none" w:sz="0" w:space="0" w:color="auto"/>
                    <w:right w:val="none" w:sz="0" w:space="0" w:color="auto"/>
                  </w:divBdr>
                  <w:divsChild>
                    <w:div w:id="1890460602">
                      <w:marLeft w:val="0"/>
                      <w:marRight w:val="0"/>
                      <w:marTop w:val="0"/>
                      <w:marBottom w:val="0"/>
                      <w:divBdr>
                        <w:top w:val="none" w:sz="0" w:space="0" w:color="auto"/>
                        <w:left w:val="none" w:sz="0" w:space="0" w:color="auto"/>
                        <w:bottom w:val="none" w:sz="0" w:space="0" w:color="auto"/>
                        <w:right w:val="none" w:sz="0" w:space="0" w:color="auto"/>
                      </w:divBdr>
                      <w:divsChild>
                        <w:div w:id="978652097">
                          <w:marLeft w:val="0"/>
                          <w:marRight w:val="0"/>
                          <w:marTop w:val="0"/>
                          <w:marBottom w:val="240"/>
                          <w:divBdr>
                            <w:top w:val="none" w:sz="0" w:space="0" w:color="auto"/>
                            <w:left w:val="none" w:sz="0" w:space="0" w:color="auto"/>
                            <w:bottom w:val="none" w:sz="0" w:space="0" w:color="auto"/>
                            <w:right w:val="none" w:sz="0" w:space="0" w:color="auto"/>
                          </w:divBdr>
                          <w:divsChild>
                            <w:div w:id="1298805198">
                              <w:marLeft w:val="0"/>
                              <w:marRight w:val="0"/>
                              <w:marTop w:val="0"/>
                              <w:marBottom w:val="0"/>
                              <w:divBdr>
                                <w:top w:val="none" w:sz="0" w:space="0" w:color="auto"/>
                                <w:left w:val="none" w:sz="0" w:space="0" w:color="auto"/>
                                <w:bottom w:val="none" w:sz="0" w:space="0" w:color="auto"/>
                                <w:right w:val="none" w:sz="0" w:space="0" w:color="auto"/>
                              </w:divBdr>
                              <w:divsChild>
                                <w:div w:id="760953495">
                                  <w:marLeft w:val="-165"/>
                                  <w:marRight w:val="-165"/>
                                  <w:marTop w:val="0"/>
                                  <w:marBottom w:val="0"/>
                                  <w:divBdr>
                                    <w:top w:val="none" w:sz="0" w:space="0" w:color="auto"/>
                                    <w:left w:val="none" w:sz="0" w:space="0" w:color="auto"/>
                                    <w:bottom w:val="none" w:sz="0" w:space="0" w:color="auto"/>
                                    <w:right w:val="none" w:sz="0" w:space="0" w:color="auto"/>
                                  </w:divBdr>
                                  <w:divsChild>
                                    <w:div w:id="1921671436">
                                      <w:marLeft w:val="0"/>
                                      <w:marRight w:val="0"/>
                                      <w:marTop w:val="0"/>
                                      <w:marBottom w:val="0"/>
                                      <w:divBdr>
                                        <w:top w:val="none" w:sz="0" w:space="0" w:color="auto"/>
                                        <w:left w:val="none" w:sz="0" w:space="0" w:color="auto"/>
                                        <w:bottom w:val="none" w:sz="0" w:space="0" w:color="auto"/>
                                        <w:right w:val="none" w:sz="0" w:space="0" w:color="auto"/>
                                      </w:divBdr>
                                      <w:divsChild>
                                        <w:div w:id="1734351003">
                                          <w:marLeft w:val="-165"/>
                                          <w:marRight w:val="-165"/>
                                          <w:marTop w:val="0"/>
                                          <w:marBottom w:val="0"/>
                                          <w:divBdr>
                                            <w:top w:val="none" w:sz="0" w:space="0" w:color="auto"/>
                                            <w:left w:val="none" w:sz="0" w:space="0" w:color="auto"/>
                                            <w:bottom w:val="none" w:sz="0" w:space="0" w:color="auto"/>
                                            <w:right w:val="none" w:sz="0" w:space="0" w:color="auto"/>
                                          </w:divBdr>
                                          <w:divsChild>
                                            <w:div w:id="984552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69643570">
      <w:bodyDiv w:val="1"/>
      <w:marLeft w:val="0"/>
      <w:marRight w:val="0"/>
      <w:marTop w:val="0"/>
      <w:marBottom w:val="0"/>
      <w:divBdr>
        <w:top w:val="none" w:sz="0" w:space="0" w:color="auto"/>
        <w:left w:val="none" w:sz="0" w:space="0" w:color="auto"/>
        <w:bottom w:val="none" w:sz="0" w:space="0" w:color="auto"/>
        <w:right w:val="none" w:sz="0" w:space="0" w:color="auto"/>
      </w:divBdr>
    </w:div>
    <w:div w:id="1537621532">
      <w:bodyDiv w:val="1"/>
      <w:marLeft w:val="0"/>
      <w:marRight w:val="0"/>
      <w:marTop w:val="0"/>
      <w:marBottom w:val="0"/>
      <w:divBdr>
        <w:top w:val="none" w:sz="0" w:space="0" w:color="auto"/>
        <w:left w:val="none" w:sz="0" w:space="0" w:color="auto"/>
        <w:bottom w:val="none" w:sz="0" w:space="0" w:color="auto"/>
        <w:right w:val="none" w:sz="0" w:space="0" w:color="auto"/>
      </w:divBdr>
    </w:div>
    <w:div w:id="1629824509">
      <w:bodyDiv w:val="1"/>
      <w:marLeft w:val="0"/>
      <w:marRight w:val="0"/>
      <w:marTop w:val="0"/>
      <w:marBottom w:val="0"/>
      <w:divBdr>
        <w:top w:val="none" w:sz="0" w:space="0" w:color="auto"/>
        <w:left w:val="none" w:sz="0" w:space="0" w:color="auto"/>
        <w:bottom w:val="none" w:sz="0" w:space="0" w:color="auto"/>
        <w:right w:val="none" w:sz="0" w:space="0" w:color="auto"/>
      </w:divBdr>
    </w:div>
    <w:div w:id="1662469822">
      <w:bodyDiv w:val="1"/>
      <w:marLeft w:val="0"/>
      <w:marRight w:val="0"/>
      <w:marTop w:val="0"/>
      <w:marBottom w:val="0"/>
      <w:divBdr>
        <w:top w:val="none" w:sz="0" w:space="0" w:color="auto"/>
        <w:left w:val="none" w:sz="0" w:space="0" w:color="auto"/>
        <w:bottom w:val="none" w:sz="0" w:space="0" w:color="auto"/>
        <w:right w:val="none" w:sz="0" w:space="0" w:color="auto"/>
      </w:divBdr>
    </w:div>
    <w:div w:id="1787653066">
      <w:bodyDiv w:val="1"/>
      <w:marLeft w:val="0"/>
      <w:marRight w:val="0"/>
      <w:marTop w:val="0"/>
      <w:marBottom w:val="0"/>
      <w:divBdr>
        <w:top w:val="none" w:sz="0" w:space="0" w:color="auto"/>
        <w:left w:val="none" w:sz="0" w:space="0" w:color="auto"/>
        <w:bottom w:val="none" w:sz="0" w:space="0" w:color="auto"/>
        <w:right w:val="none" w:sz="0" w:space="0" w:color="auto"/>
      </w:divBdr>
      <w:divsChild>
        <w:div w:id="1385786438">
          <w:marLeft w:val="0"/>
          <w:marRight w:val="0"/>
          <w:marTop w:val="0"/>
          <w:marBottom w:val="0"/>
          <w:divBdr>
            <w:top w:val="none" w:sz="0" w:space="0" w:color="auto"/>
            <w:left w:val="none" w:sz="0" w:space="0" w:color="auto"/>
            <w:bottom w:val="none" w:sz="0" w:space="0" w:color="auto"/>
            <w:right w:val="none" w:sz="0" w:space="0" w:color="auto"/>
          </w:divBdr>
          <w:divsChild>
            <w:div w:id="401829287">
              <w:marLeft w:val="0"/>
              <w:marRight w:val="0"/>
              <w:marTop w:val="0"/>
              <w:marBottom w:val="0"/>
              <w:divBdr>
                <w:top w:val="none" w:sz="0" w:space="0" w:color="auto"/>
                <w:left w:val="none" w:sz="0" w:space="0" w:color="auto"/>
                <w:bottom w:val="none" w:sz="0" w:space="0" w:color="auto"/>
                <w:right w:val="none" w:sz="0" w:space="0" w:color="auto"/>
              </w:divBdr>
              <w:divsChild>
                <w:div w:id="442265101">
                  <w:marLeft w:val="0"/>
                  <w:marRight w:val="0"/>
                  <w:marTop w:val="0"/>
                  <w:marBottom w:val="0"/>
                  <w:divBdr>
                    <w:top w:val="none" w:sz="0" w:space="0" w:color="auto"/>
                    <w:left w:val="none" w:sz="0" w:space="0" w:color="auto"/>
                    <w:bottom w:val="none" w:sz="0" w:space="0" w:color="auto"/>
                    <w:right w:val="none" w:sz="0" w:space="0" w:color="auto"/>
                  </w:divBdr>
                  <w:divsChild>
                    <w:div w:id="1428696738">
                      <w:marLeft w:val="0"/>
                      <w:marRight w:val="0"/>
                      <w:marTop w:val="0"/>
                      <w:marBottom w:val="0"/>
                      <w:divBdr>
                        <w:top w:val="none" w:sz="0" w:space="0" w:color="auto"/>
                        <w:left w:val="none" w:sz="0" w:space="0" w:color="auto"/>
                        <w:bottom w:val="none" w:sz="0" w:space="0" w:color="auto"/>
                        <w:right w:val="none" w:sz="0" w:space="0" w:color="auto"/>
                      </w:divBdr>
                      <w:divsChild>
                        <w:div w:id="33048279">
                          <w:marLeft w:val="0"/>
                          <w:marRight w:val="0"/>
                          <w:marTop w:val="0"/>
                          <w:marBottom w:val="0"/>
                          <w:divBdr>
                            <w:top w:val="none" w:sz="0" w:space="0" w:color="auto"/>
                            <w:left w:val="none" w:sz="0" w:space="0" w:color="auto"/>
                            <w:bottom w:val="none" w:sz="0" w:space="0" w:color="auto"/>
                            <w:right w:val="none" w:sz="0" w:space="0" w:color="auto"/>
                          </w:divBdr>
                        </w:div>
                        <w:div w:id="911504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7886017">
      <w:bodyDiv w:val="1"/>
      <w:marLeft w:val="0"/>
      <w:marRight w:val="0"/>
      <w:marTop w:val="0"/>
      <w:marBottom w:val="0"/>
      <w:divBdr>
        <w:top w:val="none" w:sz="0" w:space="0" w:color="auto"/>
        <w:left w:val="none" w:sz="0" w:space="0" w:color="auto"/>
        <w:bottom w:val="none" w:sz="0" w:space="0" w:color="auto"/>
        <w:right w:val="none" w:sz="0" w:space="0" w:color="auto"/>
      </w:divBdr>
    </w:div>
    <w:div w:id="1949847116">
      <w:bodyDiv w:val="1"/>
      <w:marLeft w:val="0"/>
      <w:marRight w:val="0"/>
      <w:marTop w:val="0"/>
      <w:marBottom w:val="0"/>
      <w:divBdr>
        <w:top w:val="none" w:sz="0" w:space="0" w:color="auto"/>
        <w:left w:val="none" w:sz="0" w:space="0" w:color="auto"/>
        <w:bottom w:val="none" w:sz="0" w:space="0" w:color="auto"/>
        <w:right w:val="none" w:sz="0" w:space="0" w:color="auto"/>
      </w:divBdr>
      <w:divsChild>
        <w:div w:id="545410326">
          <w:marLeft w:val="0"/>
          <w:marRight w:val="0"/>
          <w:marTop w:val="0"/>
          <w:marBottom w:val="0"/>
          <w:divBdr>
            <w:top w:val="none" w:sz="0" w:space="0" w:color="auto"/>
            <w:left w:val="none" w:sz="0" w:space="0" w:color="auto"/>
            <w:bottom w:val="none" w:sz="0" w:space="0" w:color="auto"/>
            <w:right w:val="none" w:sz="0" w:space="0" w:color="auto"/>
          </w:divBdr>
          <w:divsChild>
            <w:div w:id="125589040">
              <w:marLeft w:val="0"/>
              <w:marRight w:val="0"/>
              <w:marTop w:val="0"/>
              <w:marBottom w:val="0"/>
              <w:divBdr>
                <w:top w:val="none" w:sz="0" w:space="0" w:color="auto"/>
                <w:left w:val="none" w:sz="0" w:space="0" w:color="auto"/>
                <w:bottom w:val="none" w:sz="0" w:space="0" w:color="auto"/>
                <w:right w:val="none" w:sz="0" w:space="0" w:color="auto"/>
              </w:divBdr>
              <w:divsChild>
                <w:div w:id="922378470">
                  <w:marLeft w:val="0"/>
                  <w:marRight w:val="0"/>
                  <w:marTop w:val="0"/>
                  <w:marBottom w:val="0"/>
                  <w:divBdr>
                    <w:top w:val="none" w:sz="0" w:space="0" w:color="auto"/>
                    <w:left w:val="none" w:sz="0" w:space="0" w:color="auto"/>
                    <w:bottom w:val="none" w:sz="0" w:space="0" w:color="auto"/>
                    <w:right w:val="none" w:sz="0" w:space="0" w:color="auto"/>
                  </w:divBdr>
                  <w:divsChild>
                    <w:div w:id="215240708">
                      <w:marLeft w:val="0"/>
                      <w:marRight w:val="0"/>
                      <w:marTop w:val="0"/>
                      <w:marBottom w:val="0"/>
                      <w:divBdr>
                        <w:top w:val="none" w:sz="0" w:space="0" w:color="auto"/>
                        <w:left w:val="none" w:sz="0" w:space="0" w:color="auto"/>
                        <w:bottom w:val="none" w:sz="0" w:space="0" w:color="auto"/>
                        <w:right w:val="none" w:sz="0" w:space="0" w:color="auto"/>
                      </w:divBdr>
                      <w:divsChild>
                        <w:div w:id="399180423">
                          <w:marLeft w:val="0"/>
                          <w:marRight w:val="0"/>
                          <w:marTop w:val="0"/>
                          <w:marBottom w:val="240"/>
                          <w:divBdr>
                            <w:top w:val="none" w:sz="0" w:space="0" w:color="auto"/>
                            <w:left w:val="none" w:sz="0" w:space="0" w:color="auto"/>
                            <w:bottom w:val="none" w:sz="0" w:space="0" w:color="auto"/>
                            <w:right w:val="none" w:sz="0" w:space="0" w:color="auto"/>
                          </w:divBdr>
                          <w:divsChild>
                            <w:div w:id="632179137">
                              <w:marLeft w:val="-165"/>
                              <w:marRight w:val="-165"/>
                              <w:marTop w:val="0"/>
                              <w:marBottom w:val="0"/>
                              <w:divBdr>
                                <w:top w:val="none" w:sz="0" w:space="0" w:color="auto"/>
                                <w:left w:val="none" w:sz="0" w:space="0" w:color="auto"/>
                                <w:bottom w:val="none" w:sz="0" w:space="0" w:color="auto"/>
                                <w:right w:val="none" w:sz="0" w:space="0" w:color="auto"/>
                              </w:divBdr>
                              <w:divsChild>
                                <w:div w:id="36242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4696350">
      <w:bodyDiv w:val="1"/>
      <w:marLeft w:val="0"/>
      <w:marRight w:val="0"/>
      <w:marTop w:val="0"/>
      <w:marBottom w:val="0"/>
      <w:divBdr>
        <w:top w:val="none" w:sz="0" w:space="0" w:color="auto"/>
        <w:left w:val="none" w:sz="0" w:space="0" w:color="auto"/>
        <w:bottom w:val="none" w:sz="0" w:space="0" w:color="auto"/>
        <w:right w:val="none" w:sz="0" w:space="0" w:color="auto"/>
      </w:divBdr>
    </w:div>
    <w:div w:id="2107534486">
      <w:bodyDiv w:val="1"/>
      <w:marLeft w:val="0"/>
      <w:marRight w:val="0"/>
      <w:marTop w:val="0"/>
      <w:marBottom w:val="0"/>
      <w:divBdr>
        <w:top w:val="none" w:sz="0" w:space="0" w:color="auto"/>
        <w:left w:val="none" w:sz="0" w:space="0" w:color="auto"/>
        <w:bottom w:val="none" w:sz="0" w:space="0" w:color="auto"/>
        <w:right w:val="none" w:sz="0" w:space="0" w:color="auto"/>
      </w:divBdr>
      <w:divsChild>
        <w:div w:id="562057662">
          <w:marLeft w:val="0"/>
          <w:marRight w:val="0"/>
          <w:marTop w:val="0"/>
          <w:marBottom w:val="0"/>
          <w:divBdr>
            <w:top w:val="none" w:sz="0" w:space="0" w:color="auto"/>
            <w:left w:val="none" w:sz="0" w:space="0" w:color="auto"/>
            <w:bottom w:val="none" w:sz="0" w:space="0" w:color="auto"/>
            <w:right w:val="none" w:sz="0" w:space="0" w:color="auto"/>
          </w:divBdr>
          <w:divsChild>
            <w:div w:id="988165735">
              <w:marLeft w:val="0"/>
              <w:marRight w:val="0"/>
              <w:marTop w:val="0"/>
              <w:marBottom w:val="0"/>
              <w:divBdr>
                <w:top w:val="none" w:sz="0" w:space="0" w:color="auto"/>
                <w:left w:val="none" w:sz="0" w:space="0" w:color="auto"/>
                <w:bottom w:val="none" w:sz="0" w:space="0" w:color="auto"/>
                <w:right w:val="none" w:sz="0" w:space="0" w:color="auto"/>
              </w:divBdr>
              <w:divsChild>
                <w:div w:id="564337627">
                  <w:marLeft w:val="0"/>
                  <w:marRight w:val="0"/>
                  <w:marTop w:val="0"/>
                  <w:marBottom w:val="0"/>
                  <w:divBdr>
                    <w:top w:val="none" w:sz="0" w:space="0" w:color="auto"/>
                    <w:left w:val="none" w:sz="0" w:space="0" w:color="auto"/>
                    <w:bottom w:val="none" w:sz="0" w:space="0" w:color="auto"/>
                    <w:right w:val="none" w:sz="0" w:space="0" w:color="auto"/>
                  </w:divBdr>
                  <w:divsChild>
                    <w:div w:id="1551724489">
                      <w:marLeft w:val="0"/>
                      <w:marRight w:val="0"/>
                      <w:marTop w:val="0"/>
                      <w:marBottom w:val="0"/>
                      <w:divBdr>
                        <w:top w:val="none" w:sz="0" w:space="0" w:color="auto"/>
                        <w:left w:val="none" w:sz="0" w:space="0" w:color="auto"/>
                        <w:bottom w:val="none" w:sz="0" w:space="0" w:color="auto"/>
                        <w:right w:val="none" w:sz="0" w:space="0" w:color="auto"/>
                      </w:divBdr>
                      <w:divsChild>
                        <w:div w:id="1181626889">
                          <w:marLeft w:val="0"/>
                          <w:marRight w:val="0"/>
                          <w:marTop w:val="0"/>
                          <w:marBottom w:val="0"/>
                          <w:divBdr>
                            <w:top w:val="none" w:sz="0" w:space="0" w:color="auto"/>
                            <w:left w:val="none" w:sz="0" w:space="0" w:color="auto"/>
                            <w:bottom w:val="none" w:sz="0" w:space="0" w:color="auto"/>
                            <w:right w:val="none" w:sz="0" w:space="0" w:color="auto"/>
                          </w:divBdr>
                        </w:div>
                        <w:div w:id="42913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2265168">
      <w:bodyDiv w:val="1"/>
      <w:marLeft w:val="0"/>
      <w:marRight w:val="0"/>
      <w:marTop w:val="0"/>
      <w:marBottom w:val="0"/>
      <w:divBdr>
        <w:top w:val="none" w:sz="0" w:space="0" w:color="auto"/>
        <w:left w:val="none" w:sz="0" w:space="0" w:color="auto"/>
        <w:bottom w:val="none" w:sz="0" w:space="0" w:color="auto"/>
        <w:right w:val="none" w:sz="0" w:space="0" w:color="auto"/>
      </w:divBdr>
      <w:divsChild>
        <w:div w:id="1168789459">
          <w:marLeft w:val="0"/>
          <w:marRight w:val="0"/>
          <w:marTop w:val="0"/>
          <w:marBottom w:val="0"/>
          <w:divBdr>
            <w:top w:val="none" w:sz="0" w:space="0" w:color="auto"/>
            <w:left w:val="none" w:sz="0" w:space="0" w:color="auto"/>
            <w:bottom w:val="none" w:sz="0" w:space="0" w:color="auto"/>
            <w:right w:val="none" w:sz="0" w:space="0" w:color="auto"/>
          </w:divBdr>
          <w:divsChild>
            <w:div w:id="278414202">
              <w:marLeft w:val="0"/>
              <w:marRight w:val="0"/>
              <w:marTop w:val="0"/>
              <w:marBottom w:val="0"/>
              <w:divBdr>
                <w:top w:val="none" w:sz="0" w:space="0" w:color="auto"/>
                <w:left w:val="none" w:sz="0" w:space="0" w:color="auto"/>
                <w:bottom w:val="none" w:sz="0" w:space="0" w:color="auto"/>
                <w:right w:val="none" w:sz="0" w:space="0" w:color="auto"/>
              </w:divBdr>
              <w:divsChild>
                <w:div w:id="1123381600">
                  <w:marLeft w:val="0"/>
                  <w:marRight w:val="0"/>
                  <w:marTop w:val="0"/>
                  <w:marBottom w:val="0"/>
                  <w:divBdr>
                    <w:top w:val="none" w:sz="0" w:space="0" w:color="auto"/>
                    <w:left w:val="none" w:sz="0" w:space="0" w:color="auto"/>
                    <w:bottom w:val="none" w:sz="0" w:space="0" w:color="auto"/>
                    <w:right w:val="none" w:sz="0" w:space="0" w:color="auto"/>
                  </w:divBdr>
                  <w:divsChild>
                    <w:div w:id="1618675904">
                      <w:marLeft w:val="0"/>
                      <w:marRight w:val="0"/>
                      <w:marTop w:val="0"/>
                      <w:marBottom w:val="0"/>
                      <w:divBdr>
                        <w:top w:val="none" w:sz="0" w:space="0" w:color="auto"/>
                        <w:left w:val="none" w:sz="0" w:space="0" w:color="auto"/>
                        <w:bottom w:val="none" w:sz="0" w:space="0" w:color="auto"/>
                        <w:right w:val="none" w:sz="0" w:space="0" w:color="auto"/>
                      </w:divBdr>
                      <w:divsChild>
                        <w:div w:id="121728607">
                          <w:marLeft w:val="0"/>
                          <w:marRight w:val="0"/>
                          <w:marTop w:val="0"/>
                          <w:marBottom w:val="0"/>
                          <w:divBdr>
                            <w:top w:val="none" w:sz="0" w:space="0" w:color="auto"/>
                            <w:left w:val="none" w:sz="0" w:space="0" w:color="auto"/>
                            <w:bottom w:val="none" w:sz="0" w:space="0" w:color="auto"/>
                            <w:right w:val="none" w:sz="0" w:space="0" w:color="auto"/>
                          </w:divBdr>
                          <w:divsChild>
                            <w:div w:id="1443065380">
                              <w:marLeft w:val="0"/>
                              <w:marRight w:val="0"/>
                              <w:marTop w:val="0"/>
                              <w:marBottom w:val="0"/>
                              <w:divBdr>
                                <w:top w:val="none" w:sz="0" w:space="0" w:color="auto"/>
                                <w:left w:val="none" w:sz="0" w:space="0" w:color="auto"/>
                                <w:bottom w:val="none" w:sz="0" w:space="0" w:color="auto"/>
                                <w:right w:val="none" w:sz="0" w:space="0" w:color="auto"/>
                              </w:divBdr>
                              <w:divsChild>
                                <w:div w:id="182507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B47892-51A7-4EA5-AC0A-6BB35D582C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616</Words>
  <Characters>3514</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Loki-Soft</Company>
  <LinksUpToDate>false</LinksUpToDate>
  <CharactersWithSpaces>4122</CharactersWithSpaces>
  <SharedDoc>false</SharedDoc>
  <HLinks>
    <vt:vector size="6" baseType="variant">
      <vt:variant>
        <vt:i4>3145807</vt:i4>
      </vt:variant>
      <vt:variant>
        <vt:i4>0</vt:i4>
      </vt:variant>
      <vt:variant>
        <vt:i4>0</vt:i4>
      </vt:variant>
      <vt:variant>
        <vt:i4>5</vt:i4>
      </vt:variant>
      <vt:variant>
        <vt:lpwstr>mailto:5665799@mail.ru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Admin</cp:lastModifiedBy>
  <cp:revision>5</cp:revision>
  <cp:lastPrinted>2022-01-26T11:36:00Z</cp:lastPrinted>
  <dcterms:created xsi:type="dcterms:W3CDTF">2022-01-26T09:29:00Z</dcterms:created>
  <dcterms:modified xsi:type="dcterms:W3CDTF">2022-01-26T11:40:00Z</dcterms:modified>
</cp:coreProperties>
</file>